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0804" w14:textId="85f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6 августа 2014 года № 185. Зарегистрировано Департаментом юстиции Костанайской области 15 сентября 2014 года № 5078.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Ангарское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Ангарское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Ангарское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Ангарское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Ангарское.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Ангарское.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Ангарское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Ангарское.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Ангарское или уполномоченным им лицом.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Ангарское или уполномоченное им лицо.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Ангарское.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Ангарское города Аркалыка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Ангарское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