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0d17" w14:textId="ab90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Качар"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ноября 2014 года № 2224. Зарегистрировано Департаментом юстиции Костанайской области 25 декабря 2014 года № 5250. Утратило силу постановлением акимата города Рудного Костанайской области от 17 июня 2016 года № 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Рудного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Качар".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акима поселка Качар Куанышбаева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2224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Качар"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Качар"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Качар"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Качар"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Учредителем государственного учреждения "Аппарат акима поселка Качар" является акимат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Качар"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Качар"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Качар"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"Аппарат акима поселка Качар"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поселка Качар"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"Аппарат акима поселка Качар"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111507, Республика Казахстан, Костанайская область, поселок Качар, 1 микрорайон, здание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– государственное учреждение "Аппарат акима поселка Качар".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поселка Качар".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акима поселка Качар"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акима поселка Качар"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Качар".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Качар"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Миссией: государственного учреждения "Аппарат акима поселка Качар" является информационно-аналитическое,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поселка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планирование работы государственного учреждения "Аппарат акима поселка Качар", проведение совещаний, семинаров,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проектов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мер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надлежащего оформления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в соответствии с планами делопроизводства государственного учреждения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документов,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поселка Качар",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представителям юридических лиц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поселка Качар" имеет право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"Аппарат акима поселка Качар" осуществляется акимом поселка, который несет персональную ответственность за выполнение возложенных на государственное учреждение "Аппарат акима поселка Качар"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государственного учреждения "Аппарат акима поселка Качар"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поселка Качар":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поселка Качар"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работников государственного учреждения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решения и распоряжения, дает указания, обязательные для исполнения сотрудниками государственного учреждения "Аппарат акима поселка Качар";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координирует работу по контролю за исполнением принятых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направляет работников государственного учреждения "Аппарат акима поселка Качар"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устанавливается в соответствии с регламентом работы государственного учреждения "Аппарат акима поселка Качар", утвержденного распоряжением акима государственного учреждения "Аппарат акима поселка Качар".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Исполнение полномочий акима государственного учреждения "Аппарат акима поселка Качар"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Качар"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Качар"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Качар"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Качар"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Качар"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