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75e" w14:textId="6980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194 "О бюджете города Костаная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7ноября 2014 года № 266. Зарегистрировано Департаментом юстиции Костанайской области 13 ноября 2014 года № 5153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2014-2016 годы" (зарегистрированное в Реестре государственной регистрации нормативных правовых актов за № 4379, опубликованное 9 января 2014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29457733,9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16841308,0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131211,0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1526354,0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10958860,9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29504421,8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173052,0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-219739,9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219739,9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2014 год в сумме 30000,0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16                                Т. Антонинова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2014 года № 266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93"/>
        <w:gridCol w:w="807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29457733,9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16841308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2045362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1286656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158768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</w:t>
            </w:r>
          </w:p>
        </w:tc>
      </w:tr>
      <w:tr>
        <w:trPr>
          <w:trHeight w:val="13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46521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1526354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53"/>
        <w:gridCol w:w="673"/>
        <w:gridCol w:w="493"/>
        <w:gridCol w:w="6793"/>
        <w:gridCol w:w="22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29504421,8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268883,6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144160,2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127615,2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64277,4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10793,3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6529741,3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1545137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1192262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3975528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3975528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3675404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1009076,3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671876,7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577661,7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577661,7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190541,9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9650697,6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4320232,4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4283424,2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2805547,9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1477876,3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4263684,7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3439422,7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129753,5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3282206,8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824262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1066780,5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1066780,5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878403,8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516368,6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122168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156029,6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142885,5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130912,5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56397,8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1430864,6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1989697,7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936711,8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923447,8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51954,8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51617,5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2014 года № 266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53"/>
        <w:gridCol w:w="7993"/>
        <w:gridCol w:w="22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34566069,0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20159379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13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1495834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713"/>
        <w:gridCol w:w="493"/>
        <w:gridCol w:w="6733"/>
        <w:gridCol w:w="225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34229069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оставшихся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11262580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4954024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2594685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5387132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5246782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