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7f73" w14:textId="0d07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 декабря 2014 года № 605. Зарегистрировано Департаментом юстиции Костанайской области 31 декабря 2014 года № 5265. Утратило силу постановлением акимата Костанайской области от 16 ноября 2015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Выдача ветеринарной справки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лицензии, переоформление, выдача дубликатов лицензии для занятия деятельностью в области ветеринарии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Проведение идентификации сельскохозяйственных животных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2014 года № 605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ветеринарной справки"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"Выдача ветеринарной справки" (далее - государственная услуга) оказывается государственными ветеринарными организациями, созданными местными исполнительными органами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ветеринарная 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заявления 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ветеринарной справки",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2014 года № 664 "Об утверждении стандартов государственных услуг в области ветеринарии"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документов, ставит отметку на копии заявления о регистрации с указанием даты и времени приема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отметка о приеме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проводит ветеринарный осмотр животного, продукции и сырья животного происхождения, исходя из наличия ветеринарного паспорта и индивидуального номера животного и сведений о животных, имеющихся в базе данных по идентификации сельскохозяйственных животных или выписки из нее, при этом на момент обращения услугополучателя учитывается эпизоотическая ситуация на территории соответствующей административно-территориальной единицы и выйдет результат оказания государственной услуги – в течении 4 (четырех)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результата оказания государственной услуги.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(работников)услугодателя в процессе оказания государственной услуги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и регистрирует пакет документов, передает их руководителю услугодателя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налагает визу, передает пакет документов ответственному исполнителю услугодателя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после проведения ветеринарного осмотра выдает результат оказания государственной услуги – в течении 4 (четырех часов).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республиканского государственного предприятия "Центр обслуживания населения" по Костанайской области и веб-портал "Электронного правительства" не оказывается.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ветеринарной справки"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ветеринарной справки"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2014 года № 605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лицензии, переоформление, выдача дубликатов лицензии для занятия деятельностью в области ветеринарии"</w:t>
      </w:r>
    </w:p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"Выдача лицензии, переоформление, выдача дубликатов лицензии для занятия деятельностью в области ветеринарии" (далее – государственная услуга) оказывается местным исполнительным органом области (государственным учреждением "Управление ветеринарии акимата Костанайской области") далее -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канцелярией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 и (или) приложение к лицензии, переоформление, дубликат лицензии и (или) приложения к лицензии для занятия деятельностью в области ветеринарии,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2014 года № 664 "Об утверждении стандартов государственных услуг в области ветеринарии"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и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 либо электронный запрос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документов, ставит отметку на копии заявления о регистрации с указанием даты и времени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отметка о приеме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 и подготавливает проект лицензии – 14 (четырнадцать) рабочих дней (при сдаче пакета документов услугодателю), 9 (девять) рабочих дней (при обращении на портал) или проект переоформления лицензии – 6 (шесть) рабочих дней или проект дубликата лицензии – 1 (один) рабочий день, либо проект мотивированного ответа об отказе в предоставлении государственной услуги в электронном или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соответствующий проект результата оказания государственной услуги – 4 (четыре)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подписанный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результата оказания государственной услуги услугополучателю.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и регистрирует пакет документов услугополучателя и передает руководителю услугодателя - не более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передает его ответственному исполнителю услугодателя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и передает на подписание руководителю услугодателя: проект лицензии – 14 (четырнадцать) рабочих дней (при сдаче пакета документов услугодателю), 9 (девять) рабочих дней (при обращении на портал), или проект переоформленной лицензии – 6 (шесть) рабочих дней, или проект дубликата лицензии – 1 (один) рабочий день,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его ответственному исполнителю услугодателя – 4 (четыре)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электронной цифровой подписи (далее ЭЦП)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"личного кабинета"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 через портал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для занятия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 в области ветеринарии" 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для занятия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 в области ветеринарии" 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для занятия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 в области ветеринарии" 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2014 года № 605 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"Проведение идентификации сельскохозяйственных животных"</w:t>
      </w:r>
    </w:p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"Проведение идентификации сельскохозяйственных животных" (далее - государственная услуга) оказывается местными исполнительными органами совместно с государственными ветеринарными организациями, созданными местными исполнительными органами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присвоение индивидуального номера животным одним из следующих способов (биркование, таврение, чипирование) и выдача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 - бумажная.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и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"Проведение идентификации сельскохозяйственных животных",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2014 года № 664 "Об утверждении стандартов государственных услуг в области ветеринарии"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отметка на копии заявления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– в течении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виза руководителя услугодателя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пакет документов услугополучателя, присваивает индивидуальный номер животному, заполняет ветеринарный паспорт, подписывает и выдает его услугополучателю - согласно срокам, указанным в плане мероприятий по проведению идентификации сельскохозяйственных животных, утвержденном местными исполнительными органами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результата оказания государственной услуги.</w:t>
      </w:r>
    </w:p>
    <w:bookmarkEnd w:id="29"/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и регистрирует пакет документов, передает их руководителю услугодателя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налагает визу, передает пакет документов ответственному исполнителю услугодателя –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после присвоения индивидуального номера животному, заполнения и подписания ветеринарного паспорта, выдает его услугополучателю - согласно срокам, указанным в плане мероприятий по проведению идентификации сельскохозяйственных животных, утвержденном местными исполнительными органами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31"/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республиканского государственного предприятия "Центр обслуживания населения" по Костанайской области и веб-портал "Электронного правительства" не оказывается.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"Проведение идентификации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животных" 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"Проведение идентификации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животных" 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