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7651b" w14:textId="ab765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18 декабря 2013 года № 223 "Об областном бюджете Костанайской области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24 ноября 2014 года № 326. Зарегистрировано Департаментом юстиции Костанайской области 25 ноября 2014 года № 5172. Прекращено действие по истечении срока, на который решение было принято - (письмо Аппарата Костанайского областного маслихата от 26 февраля 2015 года № 66)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Прекращено действие по истечении срока, на который решение было принято - (письмо Аппарата Костанайского областного маслихата от 26.02.2015 № 66).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Костанайский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18 декабря 2013 года № 223 "Об областном бюджете Костанайской области на 2014-2016 годы" (зарегистрировано в Реестре государственной регистрации нормативных правовых актов № 4370, опубликовано 16 января 2014 года в информационно-правовой системе "Әділет")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Костанайской области на 2014-2016 годы согласно приложениям 1, 2 и 3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134859080,5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5821603,6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810363,5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9828,0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128217285,4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134495897,4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1161288,2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2463907,0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1302618,8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766360,0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766360,0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- 1564465,1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1564465,1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4-1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"4-1. Учесть, что в областном бюджете на 2014 год предусмотрен возврат целевых трансфертов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республиканский бюджет в сумме 281198,3 тысячи тенге, в том числе из областного бюджета в сумме 136294,7 тысячи тенге и из бюджетов районов и городов в сумме 144903,8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 из бюджетов районов и городов в сумме 58168,8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в областной бюджет указанных сумм возврата целевых трансфертов из бюджетов районов и городов определяется на основании постановления акимата Костанайской области.";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"10. Утвердить резерв местного исполнительного органа Костанайской области на 2014 год в сумме 100 000,0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А. Сауденова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секретаря Костанайского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К. Джаманбалин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ноября 2014 года № 326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декабря 2013 года № 223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Костанайской области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374"/>
        <w:gridCol w:w="241"/>
        <w:gridCol w:w="513"/>
        <w:gridCol w:w="7353"/>
        <w:gridCol w:w="283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134 859 080,5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5 821 603,6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5 821 603,6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5 821 106,9</w:t>
            </w:r>
          </w:p>
        </w:tc>
      </w:tr>
      <w:tr>
        <w:trPr>
          <w:trHeight w:val="48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496,7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810 363,5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88 676,4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30 404,4</w:t>
            </w:r>
          </w:p>
        </w:tc>
      </w:tr>
      <w:tr>
        <w:trPr>
          <w:trHeight w:val="48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8 348,7</w:t>
            </w:r>
          </w:p>
        </w:tc>
      </w:tr>
      <w:tr>
        <w:trPr>
          <w:trHeight w:val="48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6 338,4</w:t>
            </w:r>
          </w:p>
        </w:tc>
      </w:tr>
      <w:tr>
        <w:trPr>
          <w:trHeight w:val="48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30 549,8</w:t>
            </w:r>
          </w:p>
        </w:tc>
      </w:tr>
      <w:tr>
        <w:trPr>
          <w:trHeight w:val="48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7 142,4</w:t>
            </w:r>
          </w:p>
        </w:tc>
      </w:tr>
      <w:tr>
        <w:trPr>
          <w:trHeight w:val="48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5 892,7</w:t>
            </w:r>
          </w:p>
        </w:tc>
      </w:tr>
      <w:tr>
        <w:trPr>
          <w:trHeight w:val="72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2 323,1</w:t>
            </w:r>
          </w:p>
        </w:tc>
      </w:tr>
      <w:tr>
        <w:trPr>
          <w:trHeight w:val="72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2 323,1</w:t>
            </w:r>
          </w:p>
        </w:tc>
      </w:tr>
      <w:tr>
        <w:trPr>
          <w:trHeight w:val="12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655 227,5</w:t>
            </w:r>
          </w:p>
        </w:tc>
      </w:tr>
      <w:tr>
        <w:trPr>
          <w:trHeight w:val="14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655 227,5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64 136,5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64 136,5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9 828,0</w:t>
            </w:r>
          </w:p>
        </w:tc>
      </w:tr>
      <w:tr>
        <w:trPr>
          <w:trHeight w:val="48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9 828,0</w:t>
            </w:r>
          </w:p>
        </w:tc>
      </w:tr>
      <w:tr>
        <w:trPr>
          <w:trHeight w:val="48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9 828,0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128 217 285,4</w:t>
            </w:r>
          </w:p>
        </w:tc>
      </w:tr>
      <w:tr>
        <w:trPr>
          <w:trHeight w:val="5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14 093 066,4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14 093 066,4</w:t>
            </w:r>
          </w:p>
        </w:tc>
      </w:tr>
      <w:tr>
        <w:trPr>
          <w:trHeight w:val="5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114 124 219,0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114 124 219,0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374"/>
        <w:gridCol w:w="773"/>
        <w:gridCol w:w="693"/>
        <w:gridCol w:w="5853"/>
        <w:gridCol w:w="383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134 495 897,4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1 338 301,9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769 496,8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46 521,0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46 084,2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436,8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554 807,5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544 068,1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8 739,4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168 168,3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167 168,3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404 884,8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403 025,7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161 648,7</w:t>
            </w:r>
          </w:p>
        </w:tc>
      </w:tr>
      <w:tr>
        <w:trPr>
          <w:trHeight w:val="7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1 845,0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236 012,0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государственных закупок области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1 859,1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1 359,1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122 659,3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122 659,3</w:t>
            </w:r>
          </w:p>
        </w:tc>
      </w:tr>
      <w:tr>
        <w:trPr>
          <w:trHeight w:val="7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122 159,3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41 261,0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41 261,0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специализированных центров обслуживания населения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41 261,0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84 333,5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53 547,2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53 547,2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42 341,6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11 205,6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30 786,3</w:t>
            </w:r>
          </w:p>
        </w:tc>
      </w:tr>
      <w:tr>
        <w:trPr>
          <w:trHeight w:val="8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30 786,3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14 000,3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16 786,0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6 341 312,0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6 341 312,0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6 221 312,0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5 598 887,2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4 046,0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465 109,8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5 605,0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53 201,0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41 663,0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 дел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12 159 816,4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1 404 256,0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1 404 256,0</w:t>
            </w:r>
          </w:p>
        </w:tc>
      </w:tr>
      <w:tr>
        <w:trPr>
          <w:trHeight w:val="8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1 404 256,0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3 188 516,2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2 074 100,5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1 157 636,3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475 789,2</w:t>
            </w:r>
          </w:p>
        </w:tc>
      </w:tr>
      <w:tr>
        <w:trPr>
          <w:trHeight w:val="10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118 103,0</w:t>
            </w:r>
          </w:p>
        </w:tc>
      </w:tr>
      <w:tr>
        <w:trPr>
          <w:trHeight w:val="8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322 572,0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1 114 415,7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1 114 415,7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5 359 824,0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200 753,0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200 753,0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5 159 071,0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5 085 586,0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послесреднего образования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73 485,0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102 213,0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93 672,0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93 672,0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8 541,0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8 541,0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2 105 007,2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1 383 431,7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102 670,9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22 524,0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областных государственных учреждений образования 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9 698,0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258 814,7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150 223,9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36 915,0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594 262,1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207 323,1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709 018,4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709 018,4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защите прав детей области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12 557,1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защиты прав детей на местном уровне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12 557,1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26 203 466,3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1 161 772,3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1 161 772,3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761 368,0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281 626,5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118 777,8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8 421 468,8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8 421 468,8</w:t>
            </w:r>
          </w:p>
        </w:tc>
      </w:tr>
      <w:tr>
        <w:trPr>
          <w:trHeight w:val="10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4 087 021,8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259 299,0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538 888,0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208 945,0</w:t>
            </w:r>
          </w:p>
        </w:tc>
      </w:tr>
      <w:tr>
        <w:trPr>
          <w:trHeight w:val="10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168 469,0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367 713,0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618 696,0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46 901,0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2 125 536,0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12 695 165,2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12 695 165,2</w:t>
            </w:r>
          </w:p>
        </w:tc>
      </w:tr>
      <w:tr>
        <w:trPr>
          <w:trHeight w:val="8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563 829,0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скрининговых исследований в рамках гарантированного объема бесплатной медицинской помощи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341 767,0</w:t>
            </w:r>
          </w:p>
        </w:tc>
      </w:tr>
      <w:tr>
        <w:trPr>
          <w:trHeight w:val="9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11 510 493,2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279 076,0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747 332,2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747 332,2</w:t>
            </w:r>
          </w:p>
        </w:tc>
      </w:tr>
      <w:tr>
        <w:trPr>
          <w:trHeight w:val="9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688 530,3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58 801,9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3 177 727,8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1 876 633,9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119 217,9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193 499,5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92 110,9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13 929,0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24 150,0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государственных органов здравоохранения 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1 432 226,6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1 301 093,9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728 178,0</w:t>
            </w:r>
          </w:p>
        </w:tc>
      </w:tr>
      <w:tr>
        <w:trPr>
          <w:trHeight w:val="7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врачебных амбулаторий и фельдшерского акушерских пунктов, расположенных в сельских населенных пунктах в рамках Дорожной карты занятости 2020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572 915,9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3 378 263,3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2 659 507,9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1 715 677,5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586 761,2</w:t>
            </w:r>
          </w:p>
        </w:tc>
      </w:tr>
      <w:tr>
        <w:trPr>
          <w:trHeight w:val="8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757 482,3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125 109,0</w:t>
            </w:r>
          </w:p>
        </w:tc>
      </w:tr>
      <w:tr>
        <w:trPr>
          <w:trHeight w:val="9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246 325,0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943 830,4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903 939,4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39 891,0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340 861,0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340 861,0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281 163,0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государственной адресной социальной помощи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6 734,0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государственных пособий на детей до 18 лет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52 964,0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377 894,4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294 490,5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137 229,4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3 191,5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63 503,0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9 393,0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4 663,0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13 638,0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62 872,6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30 571,1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30 571,1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35 668,8</w:t>
            </w:r>
          </w:p>
        </w:tc>
      </w:tr>
      <w:tr>
        <w:trPr>
          <w:trHeight w:val="8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35 668,8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инспекции труда области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17 164,0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17 164,0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18 300 379,6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4 597 079,2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840,5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840,5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216 364,1</w:t>
            </w:r>
          </w:p>
        </w:tc>
      </w:tr>
      <w:tr>
        <w:trPr>
          <w:trHeight w:val="7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203 121,1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13 243,0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66 514,8</w:t>
            </w:r>
          </w:p>
        </w:tc>
      </w:tr>
      <w:tr>
        <w:trPr>
          <w:trHeight w:val="8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66 514,8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4 313 329,8</w:t>
            </w:r>
          </w:p>
        </w:tc>
      </w:tr>
      <w:tr>
        <w:trPr>
          <w:trHeight w:val="7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1 816 525,5</w:t>
            </w:r>
          </w:p>
        </w:tc>
      </w:tr>
      <w:tr>
        <w:trPr>
          <w:trHeight w:val="9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2 496 804,3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13 703 300,4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6 216 117,9</w:t>
            </w:r>
          </w:p>
        </w:tc>
      </w:tr>
      <w:tr>
        <w:trPr>
          <w:trHeight w:val="7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503 833,3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в сельских населенных пунктах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5 712 284,6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7 487 182,5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67 047,0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189 224,4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7 200,0</w:t>
            </w:r>
          </w:p>
        </w:tc>
      </w:tr>
      <w:tr>
        <w:trPr>
          <w:trHeight w:val="7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4 460 413,0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1 145 525,6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1 498 833,9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118 938,6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4 762 430,2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1 025 637,5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1 025 637,5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48 758,3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113 866,6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229 147,9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622 503,7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10 561,0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2 762 752,5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000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1 135 051,6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466 648,6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спорта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668 403,0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1 627 700,9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46 529,8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38 710,0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1 534 684,9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1 465,0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6 311,2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783 855,5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254 710,0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25 001,0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228 852,0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216 061,5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216 061,5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246 961,0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246 961,0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66 123,0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33 753,0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31 570,0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2 685,7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2 685,7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2 685,7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187 499,0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102 014,0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на местном уровне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101 214,0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85 485,0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25 781,0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59 204,0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1 912 061,0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1 912 061,0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1 912 061,0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500 696,3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1 411 364,7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17 968 853,0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15 900 562,7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15 837 312,1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116 178,0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219 540,0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1 540 326,3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2 009 087,7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1 179,0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3 735,0</w:t>
            </w:r>
          </w:p>
        </w:tc>
      </w:tr>
      <w:tr>
        <w:trPr>
          <w:trHeight w:val="13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6 783 368,0</w:t>
            </w:r>
          </w:p>
        </w:tc>
      </w:tr>
      <w:tr>
        <w:trPr>
          <w:trHeight w:val="13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28 872,1</w:t>
            </w:r>
          </w:p>
        </w:tc>
      </w:tr>
      <w:tr>
        <w:trPr>
          <w:trHeight w:val="9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2 709 973,1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84 041,0</w:t>
            </w:r>
          </w:p>
        </w:tc>
      </w:tr>
      <w:tr>
        <w:trPr>
          <w:trHeight w:val="7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1 546,0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1 077 980,9</w:t>
            </w:r>
          </w:p>
        </w:tc>
      </w:tr>
      <w:tr>
        <w:trPr>
          <w:trHeight w:val="7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затрат перерабатывающих предприятий на закуп сельскохозяйственной продукции для производства продуктов ее глубокой переработки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389 981,0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823 262,0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в рамках страхования и гарантирования займов субъектов агропромышленного комплекса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47 442,0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63 250,6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11 555,0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13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49 227,9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1 667,7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551 046,0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551 046,0</w:t>
            </w:r>
          </w:p>
        </w:tc>
      </w:tr>
      <w:tr>
        <w:trPr>
          <w:trHeight w:val="9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551 046,0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671 299,3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671 299,3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Охрана,защита,воспроизводство лесов и лесоразведение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656 507,5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14 791,8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129 846,7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129 846,7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65 484,7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60 002,0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из местных бюджетов 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44 325,0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44 325,0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43 825,0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671 773,3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14 496,3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13 108,0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1 388,3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657 277,0</w:t>
            </w:r>
          </w:p>
        </w:tc>
      </w:tr>
      <w:tr>
        <w:trPr>
          <w:trHeight w:val="9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средств индивидуальной защиты работников, приборов, инструментов, техники, оборудования и инвентаря, для материально-технического оснащения государственных ветеринарных организаций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657 277,0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90 013,0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90 013,0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55 591,0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48 291,0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34 422,0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33 622,0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9 153 691,2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8 654 813,9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8 654 813,9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3 050 299,0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1 475 831,0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2 445 665,9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1 683 018,0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498 877,3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498 877,3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49 971,3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127 210,0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320 496,0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10 718 502,0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10 718 502,0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1 614 880,0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100 000,0</w:t>
            </w:r>
          </w:p>
        </w:tc>
      </w:tr>
      <w:tr>
        <w:trPr>
          <w:trHeight w:val="15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1 514 880,0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25 200,0</w:t>
            </w:r>
          </w:p>
        </w:tc>
      </w:tr>
      <w:tr>
        <w:trPr>
          <w:trHeight w:val="12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9 138,4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текущее обустройство моногородов в рамках Программы развития моногородов на 2012-2020 годы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9 138,4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2 362 244,3</w:t>
            </w:r>
          </w:p>
        </w:tc>
      </w:tr>
      <w:tr>
        <w:trPr>
          <w:trHeight w:val="7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80 642,0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8 335,3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466 291,0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"Дорожная карта бизнеса - 2020"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1 370 216,5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"Дорожная карта бизнеса - 2020"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80 097,5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"Дорожная карта бизнеса - 2020"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78 662,0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текущих мероприятий в рамках Программы развития моногородов на 2012-2020 годы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278 000,0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1 591 575,3</w:t>
            </w:r>
          </w:p>
        </w:tc>
      </w:tr>
      <w:tr>
        <w:trPr>
          <w:trHeight w:val="8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текущее обустройство моногородов в рамках Программы развития моногородов на 2012-2020 годы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369 338,0</w:t>
            </w:r>
          </w:p>
        </w:tc>
      </w:tr>
      <w:tr>
        <w:trPr>
          <w:trHeight w:val="9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1 222 237,3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42 424,4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в сфере религиозной деятельности на местном уровне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18 794,4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22 390,0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1 711 212,9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- 2020"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1 151 689,9</w:t>
            </w:r>
          </w:p>
        </w:tc>
      </w:tr>
      <w:tr>
        <w:trPr>
          <w:trHeight w:val="10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559 523,0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3 361 826,7</w:t>
            </w:r>
          </w:p>
        </w:tc>
      </w:tr>
      <w:tr>
        <w:trPr>
          <w:trHeight w:val="9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инженерной инфраструктуры в рамках Программы "Развитие регионов"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841 493,0</w:t>
            </w:r>
          </w:p>
        </w:tc>
      </w:tr>
      <w:tr>
        <w:trPr>
          <w:trHeight w:val="7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текущее обустройство моногородов в рамках Программы развития моногородов на 2012-2020 годы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769 538,6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151,2</w:t>
            </w:r>
          </w:p>
        </w:tc>
      </w:tr>
      <w:tr>
        <w:trPr>
          <w:trHeight w:val="8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увеличение уставных капиталов специализированных уполномоченных организаций 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678 814,0</w:t>
            </w:r>
          </w:p>
        </w:tc>
      </w:tr>
      <w:tr>
        <w:trPr>
          <w:trHeight w:val="10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844 641,6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227 188,3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673,8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673,8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673,8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673,8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22 083 800,2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22 083 800,2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22 083 800,2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21 732 416,0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281 197,2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70 187,0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1 161 288,2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2 463 907,0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900 000,0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900 000,0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900 000,0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Дорожной карты занятости 2020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900 000,0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888 900,0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888 900,0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888 900,0</w:t>
            </w:r>
          </w:p>
        </w:tc>
      </w:tr>
      <w:tr>
        <w:trPr>
          <w:trHeight w:val="7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проектирование, строительство и (или) приобретение жилья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888 900,0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553 055,0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553 055,0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553 055,0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553 055,0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121 952,0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121 952,0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121 952,0</w:t>
            </w:r>
          </w:p>
        </w:tc>
      </w:tr>
      <w:tr>
        <w:trPr>
          <w:trHeight w:val="8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содействие развитию предпринимательства в моногородах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121 952,0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1 302 618,8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1 302 618,8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1 302 618,8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1 301 561,8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1 276 561,8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областного бюджета за счет внутренних источников финансовым агентствам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бюджетных кредитов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1 057,0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из бюджетов районов (городов областного значения) неиспользованных бюджетных кредитов, выданных из областного бюджета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1 057,0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766 360,0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766 360,0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766 360,0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766 360,0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700 774,0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700 774,0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52 620,0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52 620,0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12 966,0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12 966,0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-1 564 465,1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1 564 465,1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ноября 2014 года № 326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декабря 2013 года № 223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Костанайской области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533"/>
        <w:gridCol w:w="633"/>
        <w:gridCol w:w="713"/>
        <w:gridCol w:w="6713"/>
        <w:gridCol w:w="293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105 601 226,0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6 164 370,0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6 164 370,0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6 164 370,0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153 164,0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72 595,0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34 550,0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32 955,0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5 090,0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3 363,0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3 363,0</w:t>
            </w:r>
          </w:p>
        </w:tc>
      </w:tr>
      <w:tr>
        <w:trPr>
          <w:trHeight w:val="12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1 281,0</w:t>
            </w:r>
          </w:p>
        </w:tc>
      </w:tr>
      <w:tr>
        <w:trPr>
          <w:trHeight w:val="14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1 281,0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75 925,0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75 925,0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14 435,0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14 435,0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14 435,0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99 269 257,0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18 630 225,0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18 630 225,0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80 639 032,0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80 639 032,0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533"/>
        <w:gridCol w:w="693"/>
        <w:gridCol w:w="753"/>
        <w:gridCol w:w="6653"/>
        <w:gridCol w:w="293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105 213 726,0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1 921 493,0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827 555,0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47 676,0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47 176,0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624 549,0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620 549,0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155 330,0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153 330,0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150 484,0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150 484,0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141 794,0</w:t>
            </w:r>
          </w:p>
        </w:tc>
      </w:tr>
      <w:tr>
        <w:trPr>
          <w:trHeight w:val="7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4 586,0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1 604,0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132 495,0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132 495,0</w:t>
            </w:r>
          </w:p>
        </w:tc>
      </w:tr>
      <w:tr>
        <w:trPr>
          <w:trHeight w:val="7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129 995,0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810 959,0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810 959,0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специализированных центров обслуживания населения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810 959,0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59 470,0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30 985,0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30 985,0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19 853,0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11 132,0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28 485,0</w:t>
            </w:r>
          </w:p>
        </w:tc>
      </w:tr>
      <w:tr>
        <w:trPr>
          <w:trHeight w:val="9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28 485,0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15 104,0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13 381,0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6 495 283,0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6 495 283,0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6 347 648,0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5 837 118,0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4 329,0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354 934,0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54 035,0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54 560,0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42 672,0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147 635,0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 дел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147 635,0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10 619 591,0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2 703 203,0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1 639 431,0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1 153 138,0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486 293,0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1 063 772,0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1 063 772,0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5 211 501,0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196 217,0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196 217,0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5 015 284,0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5 015 284,0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101 242,0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92 103,0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92 103,0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9 139,0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9 139,0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2 603 645,0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835 519,0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101 419,0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22 100,0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10 377,0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261 296,0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146 177,0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36 127,0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240 517,0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15 506,0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1 747 938,0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1 747 938,0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защите прав детей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20 188,0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защиты прав детей на местном уровне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19 688,0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11 156 745,0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1 209 075,0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1 209 075,0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810 947,0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278 606,0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119 522,0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4 505 405,0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4 505 405,0</w:t>
            </w:r>
          </w:p>
        </w:tc>
      </w:tr>
      <w:tr>
        <w:trPr>
          <w:trHeight w:val="10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4 120 209,0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87 628,0</w:t>
            </w:r>
          </w:p>
        </w:tc>
      </w:tr>
      <w:tr>
        <w:trPr>
          <w:trHeight w:val="7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85 642,0</w:t>
            </w:r>
          </w:p>
        </w:tc>
      </w:tr>
      <w:tr>
        <w:trPr>
          <w:trHeight w:val="7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211 926,0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1 203 584,0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1 203 584,0</w:t>
            </w:r>
          </w:p>
        </w:tc>
      </w:tr>
      <w:tr>
        <w:trPr>
          <w:trHeight w:val="9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508 067,0</w:t>
            </w:r>
          </w:p>
        </w:tc>
      </w:tr>
      <w:tr>
        <w:trPr>
          <w:trHeight w:val="9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591 282,0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104 235,0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712 407,0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712 407,0</w:t>
            </w:r>
          </w:p>
        </w:tc>
      </w:tr>
      <w:tr>
        <w:trPr>
          <w:trHeight w:val="9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652 599,0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59 808,0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3 526 274,0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1 754 280,0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120 314,0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139 435,0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93 261,0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12 765,0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23 316,0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 здравоохранения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1 362 189,0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1 771 994,0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1 649 926,0</w:t>
            </w:r>
          </w:p>
        </w:tc>
      </w:tr>
      <w:tr>
        <w:trPr>
          <w:trHeight w:val="9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врачебных амбулаторий и фельдшерского акушерских пунктов, расположенных в сельских населенных пунктах в рамках Дорожной карты занятости 2020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122 068,0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3 413 721,0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2 695 646,0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1 707 660,0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567 695,0</w:t>
            </w:r>
          </w:p>
        </w:tc>
      </w:tr>
      <w:tr>
        <w:trPr>
          <w:trHeight w:val="9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755 851,0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125 217,0</w:t>
            </w:r>
          </w:p>
        </w:tc>
      </w:tr>
      <w:tr>
        <w:trPr>
          <w:trHeight w:val="9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258 897,0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987 986,0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949 296,0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38 690,0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301 482,0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301 482,0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301 482,0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416 593,0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416 593,0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153 873,0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3 587,0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255 133,0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18 713 684,0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5 699 823,0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134 463,0</w:t>
            </w:r>
          </w:p>
        </w:tc>
      </w:tr>
      <w:tr>
        <w:trPr>
          <w:trHeight w:val="7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134 463,0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5 565 360,0</w:t>
            </w:r>
          </w:p>
        </w:tc>
      </w:tr>
      <w:tr>
        <w:trPr>
          <w:trHeight w:val="7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2 347 509,0</w:t>
            </w:r>
          </w:p>
        </w:tc>
      </w:tr>
      <w:tr>
        <w:trPr>
          <w:trHeight w:val="9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3 217 851,0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13 013 861,0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6 950 692,0</w:t>
            </w:r>
          </w:p>
        </w:tc>
      </w:tr>
      <w:tr>
        <w:trPr>
          <w:trHeight w:val="7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1 101 827,0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в сельских населенных пунктах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5 848 865,0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6 063 169,0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63 242,0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69 728,0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7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5 163 755,0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253 260,0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311 684,0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5 143 138,0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1 206 513,0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1 206 513,0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49 842,0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107 330,0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195 117,0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615 310,0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237 914,0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2 957 555,0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1 214 034,0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755 003,0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спорта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459 031,0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1 743 521,0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47 417,0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54 278,0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1 632 826,0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774 071,0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247 472,0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25 525,0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221 247,0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210 999,0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210 999,0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248 544,0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248 544,0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67 056,0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34 322,0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31 734,0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8 084,0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8 084,0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8 084,0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196 915,0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106 671,0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на местном уровне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105 271,0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90 244,0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26 395,0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63 349,0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960 902,0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960 902,0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960 902,0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960 902,0</w:t>
            </w:r>
          </w:p>
        </w:tc>
      </w:tr>
      <w:tr>
        <w:trPr>
          <w:trHeight w:val="7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16 893 582,0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15 769 635,0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15 769 635,0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121 937,0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367 549,0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950 403,0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2 601 161,0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1 262,0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3 996,0</w:t>
            </w:r>
          </w:p>
        </w:tc>
      </w:tr>
      <w:tr>
        <w:trPr>
          <w:trHeight w:val="15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4 943 772,0</w:t>
            </w:r>
          </w:p>
        </w:tc>
      </w:tr>
      <w:tr>
        <w:trPr>
          <w:trHeight w:val="14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34 347,0</w:t>
            </w:r>
          </w:p>
        </w:tc>
      </w:tr>
      <w:tr>
        <w:trPr>
          <w:trHeight w:val="10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4 170 285,0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63 788,0</w:t>
            </w:r>
          </w:p>
        </w:tc>
      </w:tr>
      <w:tr>
        <w:trPr>
          <w:trHeight w:val="7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951,0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2 508 184,0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278 758,0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278 758,0</w:t>
            </w:r>
          </w:p>
        </w:tc>
      </w:tr>
      <w:tr>
        <w:trPr>
          <w:trHeight w:val="9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278 758,0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650 239,0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650 239,0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Охрана,защита,воспроизводство лесов и лесоразведение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636 069,0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14 170,0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132 165,0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132 165,0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66 463,0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64 202,0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45 703,0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45 703,0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44 703,0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17 082,0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17 082,0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14 026,0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3 056,0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82 594,0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82 594,0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47 304,0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46 104,0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35 290,0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34 490,0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7 577 467,0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7 389 426,0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7 389 426,0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1 333 578,0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1 579 138,0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2 680 410,0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1 796 300,0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188 041,0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188 041,0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50 726,0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136 115,0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1 491 383,0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1 491 383,0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126 639,0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126 639,0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365 477,0</w:t>
            </w:r>
          </w:p>
        </w:tc>
      </w:tr>
      <w:tr>
        <w:trPr>
          <w:trHeight w:val="13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365 477,0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81 464,0</w:t>
            </w:r>
          </w:p>
        </w:tc>
      </w:tr>
      <w:tr>
        <w:trPr>
          <w:trHeight w:val="7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79 964,0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382 587,0</w:t>
            </w:r>
          </w:p>
        </w:tc>
      </w:tr>
      <w:tr>
        <w:trPr>
          <w:trHeight w:val="9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382 587,0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23 801,0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в сфере религиозной деятельности на местном уровне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16 881,0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6 420,0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511 415,0</w:t>
            </w:r>
          </w:p>
        </w:tc>
      </w:tr>
      <w:tr>
        <w:trPr>
          <w:trHeight w:val="8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инженерной инфраструктуры в рамках Программы "Развитие регионов"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401 787,0</w:t>
            </w:r>
          </w:p>
        </w:tc>
      </w:tr>
      <w:tr>
        <w:trPr>
          <w:trHeight w:val="10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109 628,0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20 684 673,0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20 684 673,0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20 684 673,0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20 684 673,0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152 941,0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1 460 000,0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615 000,0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615 000,0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615 000,0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Дорожной карты занятости 2020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615 000,0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845 000,0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845 000,0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845 000,0</w:t>
            </w:r>
          </w:p>
        </w:tc>
      </w:tr>
      <w:tr>
        <w:trPr>
          <w:trHeight w:val="7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проектирование, строительство и (или) приобретение жилья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845 000,0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1 307 059,0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1 307 059,0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1 307 059,0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1 307 059,0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1 294 559,0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областного бюджета за счет внутренних источников финансовым агентствам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12 500,0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-165 441,0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165 441,0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