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94e7a2" w14:textId="194e7a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государственной услуги "Выдача документов о прохождении подготовки, повышении квалификации и переподготовке кадров отрасли здравоохранения"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Костанайской области от 20 октября 2014 года № 517. Зарегистрировано Департаментом юстиции Костанайской области 13 ноября 2014 года № 5150. Утратило силу постановлением акимата Костанайской области от 16 ноября 2015 года № 482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акимата Костанайской области от 16.11.2015 </w:t>
      </w:r>
      <w:r>
        <w:rPr>
          <w:rFonts w:ascii="Times New Roman"/>
          <w:b w:val="false"/>
          <w:i w:val="false"/>
          <w:color w:val="ff0000"/>
          <w:sz w:val="28"/>
        </w:rPr>
        <w:t>№ 482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подписания).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 акимат Костанайской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документов о прохождении подготовки, повышении квалификации и переподготовке кадров отрасли здравоохранения".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области                               Н. Садуакасов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акимата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20 октября 2014 года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517          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"Выдача документов о прохождении подготовки, повышении квалификации и переподготовке кадров отрасли здравоохранения"</w:t>
      </w:r>
    </w:p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Государственная услуга "Выдача документов о прохождении подготовки, повышении квалификации и переподготовке кадров отрасли здравоохранения" (далее - государственная услуга) оказывается научными организациями и организациями образования в области здравоохранения (коммунальное государственное казенное предприятие "Костанайский медицинский колледж" Управления здравоохранения акимата Костанайской области) (далее –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пакета документов и выдача результата оказания государственной услуги осуществляется через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 –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 – документы о прохождении подготовки, повышении квалификации и переподготовки кадров отрасли здравоохранения.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 - бумажная.</w:t>
      </w:r>
    </w:p>
    <w:bookmarkEnd w:id="4"/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4. Основанием для начала процедуры (действия) по оказанию государственной услуги является заявление услугополучателя с представлением пакета документов (далее - пакет документов),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услуги, утвержденного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28 мая 2014 года № 562 "Об утверждении стандарта государственной услуги "Выдача документов о прохождении подготовки, повышении квалификации и переподготовке кадров отрасли здравоохранения" (далее - 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секретарь-делопроизводитель отделения повышения квалификации (далее – ОПК) осуществляет прием пакета документов. Производит сверку с оригиналом удостоверения личности, после сверки оригинал возвращает услугополучателю. Принятый пакет документов передает лаборанту ОПК, не более 30 (тридцати)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(действия) – прием пакета документов, сверка с оригиналом удостоверения личности и передача принятого пакета документов лаборанту ОПК;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лаборант ОПК рассматривает пакет документов, оформляет результат оказания государственной услуги и направляет его на подписание руководителю услугодателя, не более 3 (трех) рабочих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(действия) – оформление результата оказания государственной услуги и направление на подписание;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руководитель услугодателя подписывает результат оказания государственной услуги и передает лаборанту ОПК, не более 4 (четырех) рабочих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(действия) – подписание руководителем услугодателя результата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лаборант ОПК регистрирует результат оказания государственной услуги и выдает результат оказания государственной услуги услугополучателю, не более 2 (двух) рабочих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(действия) – регистрация результата оказания государственной услуги и выдача услугополучателю результата оказания государственной услуги.</w:t>
      </w:r>
    </w:p>
    <w:bookmarkEnd w:id="6"/>
    <w:bookmarkStart w:name="z10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6.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секретарь-делопроизводитель ОПК;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лаборант ОПК;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руководитель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секретарь-делопроизводитель ОПК осуществляет прием пакета документов. Производит сверку с оригиналом удостоверения личности, после сверки оригинал возвращает услугополучателю. Принятый пакет документов передает лаборанту ОПК, не более 30 (тридцати)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лаборант ОПК рассматривает пакет документов, оформляет результат оказания государственной услуги и направляет его на подписание руководителю услугодателя, не более 3 (трех) рабочих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руководитель услугодателя подписывает результат оказания государственной услуги и передает лаборанту ОПК, не более 4 (четырех) рабочих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лаборант ОПК регистрирует результат оказания государственной услуги и выдает результат оказания государственной услуги услугополучателю, не более 2 (двух) рабочих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Блок-схема прохождения каждого действия (процедуры) с указанием длительности каждой процедуры (действия) указана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(или) центром обслуживания населения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Регламенту.</w:t>
      </w:r>
    </w:p>
    <w:bookmarkEnd w:id="8"/>
    <w:bookmarkStart w:name="z13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взаимодействия с центром обслуживания населения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9. Государственная услуга через филиал республиканского государственного предприятия "Центр обслуживания населения" по Костанайской области и веб-портал "электронного правительства" не оказывается.</w:t>
      </w:r>
    </w:p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"Выдача документов о прохождении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подготовки, повышении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квалификации и переподготовке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кадров отрасли здравоохранения"  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Блок-схема прохождения каждого действия (процедуры) с указанием длительности каждой процедуры (действия)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620000" cy="7454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620000" cy="7454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"Выдача документов о прохождении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подготовки, повышении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квалификации и переподготовке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кадров отрасли здравоохранения"  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"Выдача документов о прохождении подготовки, повышении квалификации и переподготовке кадров отрасли здравоохранения"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620000" cy="7315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620000" cy="731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header.xml" Type="http://schemas.openxmlformats.org/officeDocument/2006/relationships/header" Id="rId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