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07214" w14:textId="2c072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11 октября 2012 года № 439 "Об установлении зон санитарной охраны хозяйственно-питьевого водозабора на участке скважины № 2 в селе Аулиеколь Аулиекольского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25 сентября 2014 года № 475. Зарегистрировано Департаментом юстиции Костанайской области 21 октября 2014 года № 5120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января 2013 года «О внесении изменений и дополнений в некоторые законодательные акты Республики Казахстан по вопросам ономастики»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 постановление акимата Костанайской области от 11 октября 2012 года </w:t>
      </w:r>
      <w:r>
        <w:rPr>
          <w:rFonts w:ascii="Times New Roman"/>
          <w:b w:val="false"/>
          <w:i w:val="false"/>
          <w:color w:val="000000"/>
          <w:sz w:val="28"/>
        </w:rPr>
        <w:t>№ 439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установлении зон санитарной охраны хозяйственно-питьевого водозабора на участке скважины № 2 в селе Аулиеколь Аулиекольского района» (зарегистрировано в Реестре государственной регистрации нормативных правовых актов под № 3851, опубликовано 1 ноября 2012 года в газете «Костанайские новости»)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по всему тексту на государственном языке слово «селосындағы» заменить словом «ауылындағы», текст на русском языке не 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Костанайской области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Садуакасов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