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8b98" w14:textId="94e8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августа 2014 года № 431. Зарегистрировано Департаментом юстиции Костанайской области 3 октября 2014 года № 5107.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августа 2014 года № 434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 (далее - государственная услуга) оказывается структурными подразделениями соответствующих местных исполнительных органов области, городов областного значения и районов, осуществляющих функции в сфере архитектуры и градостроительства, автомобильных дорог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через филиал Республиканского государственного предприятия «Центр обслуживания населения» по Костанайской области и его отделы в городах и районах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через веб-портал «электронного правительства»: www.e.gov.kz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- разрешение на размещение объектов наружной (визуальной) рекламы в населенных пунктах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 либо мотивированный ответ об отказе в оказании государственной услуги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19 декабря 2003 года «О рекламе».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принятие заявлений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«О вопросах оказания государственных услуг в сфере автомобильных дорог»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 услугополучателя,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после осуществления приема пакета документов, на копии заявлении ставит отметку о регистрации с указанием даты и времени приема пакета документов - 15 минут, передает пакет документов руководителю услугодателя для наложения визы, в течение 1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определяет ответственного исполнителя услугодателя, налагает соответствующую визу,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рассматривает пакет документов на соответствие предъявляемым требованиям и оформляет проект результата оказания государственной услуги в электронном формате, распечатывает и направляет на подпись руководителю услугодателя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результат оказания государственной услуги, в течение 1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выдает результат оказания государственной услуги услугополучателю,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после осуществления приема пакета документов, на копии заявлении ставит отметку о регистрации с указанием даты и времени приема пакета документов - 15 минут, передает пакет документов руководителю услугодателя для наложения визы,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определяет ответственного исполнителя услугодателя и передает с соответствующей визой ответственному исполнителю услугодателя,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рассматривает пакет документов на соответствие предъявляемым требованиям и оформляет проект результата оказания государственной услуги в электронном формате, распечатывает и направляет на подпись руководителю услугодателя,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результат оказания государственной услуги и передает сотруднику услугодателя,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 выдает результат оказания государственной услуги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работник ЦОНа принимает заявлений от услугополучателя, проверяет правильность заполнения заявлений и полноту пакета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заявлений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заявлений и предоставления полного пакета документов работник ЦОНа регистрирует заявления в информационной системе «Интегрированная информационная система для Центров обслуживания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работник ЦОНа формирует пакет документов и направляет его услугодателю через курьерскую или иную уполномоченную на это связь, в течение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услугодатель подготавливает, подписывает и направляет результат оказания государственной услуги в ЦОН,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Прием и выдача результатов оказания государственной услуги осуществляется в порядке «электронной» очереди, без ускоренного обслуживания, возможно бронирование «электронной»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 посредством «безбарьерного обслуживания» на основании расписки в указанный в ней срок, при личном посещении под роспись и по предъявлению документа, удостоверяющего личность или доверенности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ЦОН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услугополучателем регистрации (авторизации)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удостоверение электронного запроса для оказания электронной государственной услуги посредством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обработка (проверка, регистрация) электронного запроса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получает уведомление о статусе электронного запроса и сроке оказания государственной услуги через портал в «личном кабинете»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услугодатель направляет в «личный кабинет» услугополучателя результат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получает результат государственной услуги через портал в своем «личном кабинете».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пунктах»</w:t>
            </w:r>
          </w:p>
          <w:bookmarkEnd w:id="13"/>
        </w:tc>
      </w:tr>
    </w:tbl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 с указанием длительности каждой процедуры (действия)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011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пунктах»</w:t>
            </w:r>
          </w:p>
          <w:bookmarkEnd w:id="16"/>
        </w:tc>
      </w:tr>
    </w:tbl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ЦОН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5349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349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Условные обозначения и сокращения: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1854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пунктах»</w:t>
            </w:r>
          </w:p>
          <w:bookmarkEnd w:id="21"/>
        </w:tc>
      </w:tr>
    </w:tbl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3251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251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пунктах»</w:t>
            </w:r>
          </w:p>
          <w:bookmarkEnd w:id="24"/>
        </w:tc>
      </w:tr>
    </w:tbl>
    <w:bookmarkStart w:name="z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12014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12141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