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4c62af" w14:textId="94c62a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регламента государственной услуги "Постановка на учет и очередность, а также принятие местными исполнительными органами решения о предоставлении жилища гражданам, нуждающимся в жилище из государственного жилищного фонда или жилище, арендованном местным исполнительным органом в частном жилищном фонде"</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Постановление акимата Костанайской области от 2 сентября 2014 года № 440. Зарегистрировано Департаментом юстиции Костанайской области 1 октября 2014 года № 5105. Утратило силу постановлением акимата Костанайской области от 16 ноября 2015 года № 482</w:t>
      </w:r>
    </w:p>
    <w:p>
      <w:pPr>
        <w:spacing w:after="0"/>
        <w:ind w:left="0"/>
        <w:jc w:val="both"/>
      </w:pPr>
      <w:bookmarkStart w:name="z1" w:id="0"/>
      <w:r>
        <w:rPr>
          <w:rFonts w:ascii="Times New Roman"/>
          <w:b w:val="false"/>
          <w:i w:val="false"/>
          <w:color w:val="ff0000"/>
          <w:sz w:val="28"/>
        </w:rPr>
        <w:t xml:space="preserve">
      Сноска. Утратило силу постановлением акимата Костанайской области от 16.11.2015 </w:t>
      </w:r>
      <w:r>
        <w:rPr>
          <w:rFonts w:ascii="Times New Roman"/>
          <w:b w:val="false"/>
          <w:i w:val="false"/>
          <w:color w:val="ff0000"/>
          <w:sz w:val="28"/>
        </w:rPr>
        <w:t>№ 482</w:t>
      </w:r>
      <w:r>
        <w:rPr>
          <w:rFonts w:ascii="Times New Roman"/>
          <w:b w:val="false"/>
          <w:i w:val="false"/>
          <w:color w:val="ff0000"/>
          <w:sz w:val="28"/>
        </w:rPr>
        <w:t xml:space="preserve"> (вводится в действие со дня его подписания).</w:t>
      </w:r>
    </w:p>
    <w:bookmarkEnd w:id="0"/>
    <w:bookmarkStart w:name="z2" w:id="1"/>
    <w:p>
      <w:pPr>
        <w:spacing w:after="0"/>
        <w:ind w:left="0"/>
        <w:jc w:val="both"/>
      </w:pPr>
      <w:r>
        <w:rPr>
          <w:rFonts w:ascii="Times New Roman"/>
          <w:b w:val="false"/>
          <w:i w:val="false"/>
          <w:color w:val="000000"/>
          <w:sz w:val="28"/>
        </w:rPr>
        <w:t>      В соответствии со </w:t>
      </w:r>
      <w:r>
        <w:rPr>
          <w:rFonts w:ascii="Times New Roman"/>
          <w:b w:val="false"/>
          <w:i w:val="false"/>
          <w:color w:val="000000"/>
          <w:sz w:val="28"/>
        </w:rPr>
        <w:t>статьей 16</w:t>
      </w:r>
      <w:r>
        <w:rPr>
          <w:rFonts w:ascii="Times New Roman"/>
          <w:b w:val="false"/>
          <w:i w:val="false"/>
          <w:color w:val="000000"/>
          <w:sz w:val="28"/>
        </w:rPr>
        <w:t xml:space="preserve"> Закона Республики Казахстан от 15 апреля 2013 года "О государственных услугах" акимат Костанайской области </w:t>
      </w:r>
      <w:r>
        <w:rPr>
          <w:rFonts w:ascii="Times New Roman"/>
          <w:b/>
          <w:i w:val="false"/>
          <w:color w:val="000000"/>
          <w:sz w:val="28"/>
        </w:rPr>
        <w:t>ПОСТАНОВЛЯЕТ:</w:t>
      </w:r>
      <w:r>
        <w:br/>
      </w:r>
      <w:r>
        <w:rPr>
          <w:rFonts w:ascii="Times New Roman"/>
          <w:b w:val="false"/>
          <w:i w:val="false"/>
          <w:color w:val="000000"/>
          <w:sz w:val="28"/>
        </w:rPr>
        <w:t>
</w:t>
      </w:r>
      <w:r>
        <w:rPr>
          <w:rFonts w:ascii="Times New Roman"/>
          <w:b w:val="false"/>
          <w:i w:val="false"/>
          <w:color w:val="000000"/>
          <w:sz w:val="28"/>
        </w:rPr>
        <w:t>
      1. Утвердить прилагаемый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"Постановка на учет и очередность, а также принятие местными исполнительными органами решения о предоставлении жилища гражданам, нуждающимся в жилище из государственного жилищного фонда или жилище, арендованном местным исполнительным органом в частном жилищном фонде".</w:t>
      </w:r>
      <w:r>
        <w:br/>
      </w:r>
      <w:r>
        <w:rPr>
          <w:rFonts w:ascii="Times New Roman"/>
          <w:b w:val="false"/>
          <w:i w:val="false"/>
          <w:color w:val="000000"/>
          <w:sz w:val="28"/>
        </w:rPr>
        <w:t>
</w:t>
      </w:r>
      <w:r>
        <w:rPr>
          <w:rFonts w:ascii="Times New Roman"/>
          <w:b w:val="false"/>
          <w:i w:val="false"/>
          <w:color w:val="000000"/>
          <w:sz w:val="28"/>
        </w:rPr>
        <w:t>
      2. Настоящее постановление вводится в действие по истечении десяти календарных дней после дня его первого официального опубликования.</w:t>
      </w:r>
    </w:p>
    <w:bookmarkEnd w:id="1"/>
    <w:p>
      <w:pPr>
        <w:spacing w:after="0"/>
        <w:ind w:left="0"/>
        <w:jc w:val="both"/>
      </w:pPr>
      <w:r>
        <w:rPr>
          <w:rFonts w:ascii="Times New Roman"/>
          <w:b w:val="false"/>
          <w:i w:val="false"/>
          <w:color w:val="000000"/>
          <w:sz w:val="28"/>
        </w:rPr>
        <w:t>      </w:t>
      </w:r>
      <w:r>
        <w:rPr>
          <w:rFonts w:ascii="Times New Roman"/>
          <w:b w:val="false"/>
          <w:i/>
          <w:color w:val="000000"/>
          <w:sz w:val="28"/>
        </w:rPr>
        <w:t>Аким области                               Н. Садуакасов</w:t>
      </w:r>
    </w:p>
    <w:bookmarkStart w:name="z4" w:id="2"/>
    <w:p>
      <w:pPr>
        <w:spacing w:after="0"/>
        <w:ind w:left="0"/>
        <w:jc w:val="both"/>
      </w:pPr>
      <w:r>
        <w:rPr>
          <w:rFonts w:ascii="Times New Roman"/>
          <w:b w:val="false"/>
          <w:i w:val="false"/>
          <w:color w:val="000000"/>
          <w:sz w:val="28"/>
        </w:rPr>
        <w:t xml:space="preserve">
Утвержден         </w:t>
      </w:r>
      <w:r>
        <w:br/>
      </w:r>
      <w:r>
        <w:rPr>
          <w:rFonts w:ascii="Times New Roman"/>
          <w:b w:val="false"/>
          <w:i w:val="false"/>
          <w:color w:val="000000"/>
          <w:sz w:val="28"/>
        </w:rPr>
        <w:t xml:space="preserve">
постановлением акимата   </w:t>
      </w:r>
      <w:r>
        <w:br/>
      </w:r>
      <w:r>
        <w:rPr>
          <w:rFonts w:ascii="Times New Roman"/>
          <w:b w:val="false"/>
          <w:i w:val="false"/>
          <w:color w:val="000000"/>
          <w:sz w:val="28"/>
        </w:rPr>
        <w:t xml:space="preserve">
Костанайской области   </w:t>
      </w:r>
      <w:r>
        <w:br/>
      </w:r>
      <w:r>
        <w:rPr>
          <w:rFonts w:ascii="Times New Roman"/>
          <w:b w:val="false"/>
          <w:i w:val="false"/>
          <w:color w:val="000000"/>
          <w:sz w:val="28"/>
        </w:rPr>
        <w:t xml:space="preserve">
от 2 сентября 2014 года  </w:t>
      </w:r>
      <w:r>
        <w:br/>
      </w:r>
      <w:r>
        <w:rPr>
          <w:rFonts w:ascii="Times New Roman"/>
          <w:b w:val="false"/>
          <w:i w:val="false"/>
          <w:color w:val="000000"/>
          <w:sz w:val="28"/>
        </w:rPr>
        <w:t xml:space="preserve">
№ 440          </w:t>
      </w:r>
    </w:p>
    <w:bookmarkEnd w:id="2"/>
    <w:p>
      <w:pPr>
        <w:spacing w:after="0"/>
        <w:ind w:left="0"/>
        <w:jc w:val="left"/>
      </w:pPr>
      <w:r>
        <w:rPr>
          <w:rFonts w:ascii="Times New Roman"/>
          <w:b/>
          <w:i w:val="false"/>
          <w:color w:val="000000"/>
        </w:rPr>
        <w:t xml:space="preserve"> Регламент</w:t>
      </w:r>
      <w:r>
        <w:br/>
      </w:r>
      <w:r>
        <w:rPr>
          <w:rFonts w:ascii="Times New Roman"/>
          <w:b/>
          <w:i w:val="false"/>
          <w:color w:val="000000"/>
        </w:rPr>
        <w:t>
государственной услуги "Постановка</w:t>
      </w:r>
      <w:r>
        <w:br/>
      </w:r>
      <w:r>
        <w:rPr>
          <w:rFonts w:ascii="Times New Roman"/>
          <w:b/>
          <w:i w:val="false"/>
          <w:color w:val="000000"/>
        </w:rPr>
        <w:t>
на учет и очередность, а также принятие местными</w:t>
      </w:r>
      <w:r>
        <w:br/>
      </w:r>
      <w:r>
        <w:rPr>
          <w:rFonts w:ascii="Times New Roman"/>
          <w:b/>
          <w:i w:val="false"/>
          <w:color w:val="000000"/>
        </w:rPr>
        <w:t>
исполнительными органами решения о предоставлении жилища</w:t>
      </w:r>
      <w:r>
        <w:br/>
      </w:r>
      <w:r>
        <w:rPr>
          <w:rFonts w:ascii="Times New Roman"/>
          <w:b/>
          <w:i w:val="false"/>
          <w:color w:val="000000"/>
        </w:rPr>
        <w:t>
гражданам, нуждающимся в жилище из государственного жилищного</w:t>
      </w:r>
      <w:r>
        <w:br/>
      </w:r>
      <w:r>
        <w:rPr>
          <w:rFonts w:ascii="Times New Roman"/>
          <w:b/>
          <w:i w:val="false"/>
          <w:color w:val="000000"/>
        </w:rPr>
        <w:t>
фонда или жилище, арендованном местным исполнительным органом</w:t>
      </w:r>
      <w:r>
        <w:br/>
      </w:r>
      <w:r>
        <w:rPr>
          <w:rFonts w:ascii="Times New Roman"/>
          <w:b/>
          <w:i w:val="false"/>
          <w:color w:val="000000"/>
        </w:rPr>
        <w:t>
в частном жилищном фонде" (далее - регламент)</w:t>
      </w:r>
    </w:p>
    <w:bookmarkStart w:name="z5" w:id="3"/>
    <w:p>
      <w:pPr>
        <w:spacing w:after="0"/>
        <w:ind w:left="0"/>
        <w:jc w:val="left"/>
      </w:pPr>
      <w:r>
        <w:rPr>
          <w:rFonts w:ascii="Times New Roman"/>
          <w:b/>
          <w:i w:val="false"/>
          <w:color w:val="000000"/>
        </w:rPr>
        <w:t xml:space="preserve"> 
1. Общие положения</w:t>
      </w:r>
    </w:p>
    <w:bookmarkEnd w:id="3"/>
    <w:bookmarkStart w:name="z6" w:id="4"/>
    <w:p>
      <w:pPr>
        <w:spacing w:after="0"/>
        <w:ind w:left="0"/>
        <w:jc w:val="both"/>
      </w:pPr>
      <w:r>
        <w:rPr>
          <w:rFonts w:ascii="Times New Roman"/>
          <w:b w:val="false"/>
          <w:i w:val="false"/>
          <w:color w:val="000000"/>
          <w:sz w:val="28"/>
        </w:rPr>
        <w:t>
      1. Государственная услуга "Постановка на учет и очередность, а также принятие местными исполнительными органами решения о предоставлении жилища гражданам, нуждающимся в жилище из государственного жилищного фонда или жилище, арендованном местным исполнительным органом в частном жилищном фонде" (далее – государственная услуга) оказывается местными исполнительными органами районов и городов областного значения (отделами жилищно-коммунального хозяйства и автомобильных дорог районов и городов областного значения) (далее – услугодатель).</w:t>
      </w:r>
      <w:r>
        <w:br/>
      </w:r>
      <w:r>
        <w:rPr>
          <w:rFonts w:ascii="Times New Roman"/>
          <w:b w:val="false"/>
          <w:i w:val="false"/>
          <w:color w:val="000000"/>
          <w:sz w:val="28"/>
        </w:rPr>
        <w:t>
      Прием заявлений и выдача результатов оказания государственных услуг осуществляется через:</w:t>
      </w:r>
      <w:r>
        <w:br/>
      </w:r>
      <w:r>
        <w:rPr>
          <w:rFonts w:ascii="Times New Roman"/>
          <w:b w:val="false"/>
          <w:i w:val="false"/>
          <w:color w:val="000000"/>
          <w:sz w:val="28"/>
        </w:rPr>
        <w:t>
</w:t>
      </w:r>
      <w:r>
        <w:rPr>
          <w:rFonts w:ascii="Times New Roman"/>
          <w:b w:val="false"/>
          <w:i w:val="false"/>
          <w:color w:val="000000"/>
          <w:sz w:val="28"/>
        </w:rPr>
        <w:t>
      1) филиал Республиканского государственного предприятия "Центр обслуживания населения" по Костанайской области и его отделы городов и районов (далее – ЦОН);</w:t>
      </w:r>
      <w:r>
        <w:br/>
      </w:r>
      <w:r>
        <w:rPr>
          <w:rFonts w:ascii="Times New Roman"/>
          <w:b w:val="false"/>
          <w:i w:val="false"/>
          <w:color w:val="000000"/>
          <w:sz w:val="28"/>
        </w:rPr>
        <w:t>
</w:t>
      </w:r>
      <w:r>
        <w:rPr>
          <w:rFonts w:ascii="Times New Roman"/>
          <w:b w:val="false"/>
          <w:i w:val="false"/>
          <w:color w:val="000000"/>
          <w:sz w:val="28"/>
        </w:rPr>
        <w:t>
      2) веб-портал "электронного правительства" www.egov.kz (далее – портал).</w:t>
      </w:r>
      <w:r>
        <w:br/>
      </w:r>
      <w:r>
        <w:rPr>
          <w:rFonts w:ascii="Times New Roman"/>
          <w:b w:val="false"/>
          <w:i w:val="false"/>
          <w:color w:val="000000"/>
          <w:sz w:val="28"/>
        </w:rPr>
        <w:t>
</w:t>
      </w:r>
      <w:r>
        <w:rPr>
          <w:rFonts w:ascii="Times New Roman"/>
          <w:b w:val="false"/>
          <w:i w:val="false"/>
          <w:color w:val="000000"/>
          <w:sz w:val="28"/>
        </w:rPr>
        <w:t>
      2. Форма оказания государственной услуги - электронная (частично автоматизированная) и (или) бумажная.</w:t>
      </w:r>
      <w:r>
        <w:br/>
      </w:r>
      <w:r>
        <w:rPr>
          <w:rFonts w:ascii="Times New Roman"/>
          <w:b w:val="false"/>
          <w:i w:val="false"/>
          <w:color w:val="000000"/>
          <w:sz w:val="28"/>
        </w:rPr>
        <w:t>
</w:t>
      </w:r>
      <w:r>
        <w:rPr>
          <w:rFonts w:ascii="Times New Roman"/>
          <w:b w:val="false"/>
          <w:i w:val="false"/>
          <w:color w:val="000000"/>
          <w:sz w:val="28"/>
        </w:rPr>
        <w:t>
      3. Результат оказания государственной услуги - уведомление о постановке на учет с указанием порядкового номера очереди (далее - Уведомление), либо мотивированный ответ об отказе в оказании государственной услуги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государственной услуги "Постановка на учет и очередность, а также принятие местными исполнительными органами решения о предоставлении жилища гражданам, нуждающимся в жилище из государственного жилищного фонда или жилище, арендованном местным исполнительным органом в частном жилищном фонде", утвержденного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5 марта 2014 года № 185 "Об утверждении стандартов государственных услуг в сфере жилищно-коммунального хозяйства" (далее – Стандарт).</w:t>
      </w:r>
      <w:r>
        <w:br/>
      </w:r>
      <w:r>
        <w:rPr>
          <w:rFonts w:ascii="Times New Roman"/>
          <w:b w:val="false"/>
          <w:i w:val="false"/>
          <w:color w:val="000000"/>
          <w:sz w:val="28"/>
        </w:rPr>
        <w:t>
      Форма предоставления результата оказания государственной услуги: электронная.</w:t>
      </w:r>
      <w:r>
        <w:br/>
      </w:r>
      <w:r>
        <w:rPr>
          <w:rFonts w:ascii="Times New Roman"/>
          <w:b w:val="false"/>
          <w:i w:val="false"/>
          <w:color w:val="000000"/>
          <w:sz w:val="28"/>
        </w:rPr>
        <w:t>
      В случае обращения услугополучателя за получением уведомления на бумажном носителе уведомление оформляется в электронном формате, распечатывается и заверяется печатью и подписью уполномоченного лица ЦОНа.</w:t>
      </w:r>
    </w:p>
    <w:bookmarkEnd w:id="4"/>
    <w:bookmarkStart w:name="z11" w:id="5"/>
    <w:p>
      <w:pPr>
        <w:spacing w:after="0"/>
        <w:ind w:left="0"/>
        <w:jc w:val="left"/>
      </w:pPr>
      <w:r>
        <w:rPr>
          <w:rFonts w:ascii="Times New Roman"/>
          <w:b/>
          <w:i w:val="false"/>
          <w:color w:val="000000"/>
        </w:rPr>
        <w:t xml:space="preserve"> 
2. Описание порядка действий структурных</w:t>
      </w:r>
      <w:r>
        <w:br/>
      </w:r>
      <w:r>
        <w:rPr>
          <w:rFonts w:ascii="Times New Roman"/>
          <w:b/>
          <w:i w:val="false"/>
          <w:color w:val="000000"/>
        </w:rPr>
        <w:t>
подразделений (работников) услугодателя в процессе</w:t>
      </w:r>
      <w:r>
        <w:br/>
      </w:r>
      <w:r>
        <w:rPr>
          <w:rFonts w:ascii="Times New Roman"/>
          <w:b/>
          <w:i w:val="false"/>
          <w:color w:val="000000"/>
        </w:rPr>
        <w:t>
оказания государственной услуги</w:t>
      </w:r>
    </w:p>
    <w:bookmarkEnd w:id="5"/>
    <w:bookmarkStart w:name="z12" w:id="6"/>
    <w:p>
      <w:pPr>
        <w:spacing w:after="0"/>
        <w:ind w:left="0"/>
        <w:jc w:val="both"/>
      </w:pPr>
      <w:r>
        <w:rPr>
          <w:rFonts w:ascii="Times New Roman"/>
          <w:b w:val="false"/>
          <w:i w:val="false"/>
          <w:color w:val="000000"/>
          <w:sz w:val="28"/>
        </w:rPr>
        <w:t>
      4. Основанием для начала процедуры (действия) по оказанию государственной услуги является наличие заявления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Стандарту с приложением документов, указанных в </w:t>
      </w:r>
      <w:r>
        <w:rPr>
          <w:rFonts w:ascii="Times New Roman"/>
          <w:b w:val="false"/>
          <w:i w:val="false"/>
          <w:color w:val="000000"/>
          <w:sz w:val="28"/>
        </w:rPr>
        <w:t>пункте 9</w:t>
      </w:r>
      <w:r>
        <w:rPr>
          <w:rFonts w:ascii="Times New Roman"/>
          <w:b w:val="false"/>
          <w:i w:val="false"/>
          <w:color w:val="000000"/>
          <w:sz w:val="28"/>
        </w:rPr>
        <w:t xml:space="preserve"> Стандарта (далее - пакет документов) или электронный запрос удостоверенный электронной цифровой подписью (далее - ЭЦП) услугополучателя.</w:t>
      </w:r>
      <w:r>
        <w:br/>
      </w:r>
      <w:r>
        <w:rPr>
          <w:rFonts w:ascii="Times New Roman"/>
          <w:b w:val="false"/>
          <w:i w:val="false"/>
          <w:color w:val="000000"/>
          <w:sz w:val="28"/>
        </w:rPr>
        <w:t>
</w:t>
      </w:r>
      <w:r>
        <w:rPr>
          <w:rFonts w:ascii="Times New Roman"/>
          <w:b w:val="false"/>
          <w:i w:val="false"/>
          <w:color w:val="000000"/>
          <w:sz w:val="28"/>
        </w:rPr>
        <w:t>
      5. Процесс оказания государственной услуги содержит следующие процедуры (действия), с определенной длительностью, последовательностью их выполнения работниками структурного подразделения услугодателя:</w:t>
      </w:r>
      <w:r>
        <w:br/>
      </w:r>
      <w:r>
        <w:rPr>
          <w:rFonts w:ascii="Times New Roman"/>
          <w:b w:val="false"/>
          <w:i w:val="false"/>
          <w:color w:val="000000"/>
          <w:sz w:val="28"/>
        </w:rPr>
        <w:t>
</w:t>
      </w:r>
      <w:r>
        <w:rPr>
          <w:rFonts w:ascii="Times New Roman"/>
          <w:b w:val="false"/>
          <w:i w:val="false"/>
          <w:color w:val="000000"/>
          <w:sz w:val="28"/>
        </w:rPr>
        <w:t>
      1) сотрудник услугодателя принимает пакет документов, представленных ЦОНом либо через портал, осуществляет их регистрацию, либо делает отметку о получении пакета документов в реестре передаваемых документов (при обращении к услугополучателю через ЦОН) и передает руководителю услугодателя, 2 (два) календарных дня.</w:t>
      </w:r>
      <w:r>
        <w:br/>
      </w:r>
      <w:r>
        <w:rPr>
          <w:rFonts w:ascii="Times New Roman"/>
          <w:b w:val="false"/>
          <w:i w:val="false"/>
          <w:color w:val="000000"/>
          <w:sz w:val="28"/>
        </w:rPr>
        <w:t>
      Результат процедуры (действия) – регистрация пакета документов, отметка о получении документов в реестре передаваемых документов;</w:t>
      </w:r>
      <w:r>
        <w:br/>
      </w:r>
      <w:r>
        <w:rPr>
          <w:rFonts w:ascii="Times New Roman"/>
          <w:b w:val="false"/>
          <w:i w:val="false"/>
          <w:color w:val="000000"/>
          <w:sz w:val="28"/>
        </w:rPr>
        <w:t>
</w:t>
      </w:r>
      <w:r>
        <w:rPr>
          <w:rFonts w:ascii="Times New Roman"/>
          <w:b w:val="false"/>
          <w:i w:val="false"/>
          <w:color w:val="000000"/>
          <w:sz w:val="28"/>
        </w:rPr>
        <w:t>
      2) руководитель услугодателя рассматривает пакет документов, налагает соответствующую визу, 2 (два) календарных дня.</w:t>
      </w:r>
      <w:r>
        <w:br/>
      </w:r>
      <w:r>
        <w:rPr>
          <w:rFonts w:ascii="Times New Roman"/>
          <w:b w:val="false"/>
          <w:i w:val="false"/>
          <w:color w:val="000000"/>
          <w:sz w:val="28"/>
        </w:rPr>
        <w:t>
      Результат процедуры (действия) – соответствующая виза руководителя услугодателя;</w:t>
      </w:r>
      <w:r>
        <w:br/>
      </w:r>
      <w:r>
        <w:rPr>
          <w:rFonts w:ascii="Times New Roman"/>
          <w:b w:val="false"/>
          <w:i w:val="false"/>
          <w:color w:val="000000"/>
          <w:sz w:val="28"/>
        </w:rPr>
        <w:t>
</w:t>
      </w:r>
      <w:r>
        <w:rPr>
          <w:rFonts w:ascii="Times New Roman"/>
          <w:b w:val="false"/>
          <w:i w:val="false"/>
          <w:color w:val="000000"/>
          <w:sz w:val="28"/>
        </w:rPr>
        <w:t>
      3) сотрудник услугодателя подготавливает проект уведомления, либо мотивированный ответ об отказе в оказании государственной услуги, 22 (двадцать два) календарных дня (в случае поступления пакета документов через ЦОН), 23 (двадцать три) календарных дня (в случае поступления пакета документов через портал).</w:t>
      </w:r>
      <w:r>
        <w:br/>
      </w:r>
      <w:r>
        <w:rPr>
          <w:rFonts w:ascii="Times New Roman"/>
          <w:b w:val="false"/>
          <w:i w:val="false"/>
          <w:color w:val="000000"/>
          <w:sz w:val="28"/>
        </w:rPr>
        <w:t>
      Результат процедуры (действия) – проект уведомления либо мотивированный ответ об отказе в оказании государственной услуги;</w:t>
      </w:r>
      <w:r>
        <w:br/>
      </w:r>
      <w:r>
        <w:rPr>
          <w:rFonts w:ascii="Times New Roman"/>
          <w:b w:val="false"/>
          <w:i w:val="false"/>
          <w:color w:val="000000"/>
          <w:sz w:val="28"/>
        </w:rPr>
        <w:t>
</w:t>
      </w:r>
      <w:r>
        <w:rPr>
          <w:rFonts w:ascii="Times New Roman"/>
          <w:b w:val="false"/>
          <w:i w:val="false"/>
          <w:color w:val="000000"/>
          <w:sz w:val="28"/>
        </w:rPr>
        <w:t>
      4) руководитель услугодателя подписывает уведомление, либо мотивированный ответ об отказе в оказании государственной услуги, 2 (два) календарных дня.</w:t>
      </w:r>
      <w:r>
        <w:br/>
      </w:r>
      <w:r>
        <w:rPr>
          <w:rFonts w:ascii="Times New Roman"/>
          <w:b w:val="false"/>
          <w:i w:val="false"/>
          <w:color w:val="000000"/>
          <w:sz w:val="28"/>
        </w:rPr>
        <w:t>
      Результат процедуры (действия) – подписанное уведомление либо мотивированный ответ об отказе в оказании государственной услуги;</w:t>
      </w:r>
      <w:r>
        <w:br/>
      </w:r>
      <w:r>
        <w:rPr>
          <w:rFonts w:ascii="Times New Roman"/>
          <w:b w:val="false"/>
          <w:i w:val="false"/>
          <w:color w:val="000000"/>
          <w:sz w:val="28"/>
        </w:rPr>
        <w:t>
</w:t>
      </w:r>
      <w:r>
        <w:rPr>
          <w:rFonts w:ascii="Times New Roman"/>
          <w:b w:val="false"/>
          <w:i w:val="false"/>
          <w:color w:val="000000"/>
          <w:sz w:val="28"/>
        </w:rPr>
        <w:t>
      5) сотрудник услугодателя передает уведомление либо мотивированный ответ об отказе в оказании государственной услуги в ЦОН, либо направляет в "личный кабинет" услугополучателя в форме электронного документа подписанного ЭЦП уполномоченного лица услугодателя, 1 (один) календарный день.</w:t>
      </w:r>
      <w:r>
        <w:br/>
      </w:r>
      <w:r>
        <w:rPr>
          <w:rFonts w:ascii="Times New Roman"/>
          <w:b w:val="false"/>
          <w:i w:val="false"/>
          <w:color w:val="000000"/>
          <w:sz w:val="28"/>
        </w:rPr>
        <w:t>
      Результат процедуры (действия) – передача уведомления либо мотивированного ответа об отказе в оказании государственной услуги в ЦОН, либо направление в "личный кабинет" услугополучателя.</w:t>
      </w:r>
    </w:p>
    <w:bookmarkEnd w:id="6"/>
    <w:bookmarkStart w:name="z19" w:id="7"/>
    <w:p>
      <w:pPr>
        <w:spacing w:after="0"/>
        <w:ind w:left="0"/>
        <w:jc w:val="left"/>
      </w:pPr>
      <w:r>
        <w:rPr>
          <w:rFonts w:ascii="Times New Roman"/>
          <w:b/>
          <w:i w:val="false"/>
          <w:color w:val="000000"/>
        </w:rPr>
        <w:t xml:space="preserve"> 
3. Описание порядка взаимодействия структурных</w:t>
      </w:r>
      <w:r>
        <w:br/>
      </w:r>
      <w:r>
        <w:rPr>
          <w:rFonts w:ascii="Times New Roman"/>
          <w:b/>
          <w:i w:val="false"/>
          <w:color w:val="000000"/>
        </w:rPr>
        <w:t>
подразделений (работников) услугодателя в процессе оказания</w:t>
      </w:r>
      <w:r>
        <w:br/>
      </w:r>
      <w:r>
        <w:rPr>
          <w:rFonts w:ascii="Times New Roman"/>
          <w:b/>
          <w:i w:val="false"/>
          <w:color w:val="000000"/>
        </w:rPr>
        <w:t>
государственной услуги</w:t>
      </w:r>
    </w:p>
    <w:bookmarkEnd w:id="7"/>
    <w:bookmarkStart w:name="z20" w:id="8"/>
    <w:p>
      <w:pPr>
        <w:spacing w:after="0"/>
        <w:ind w:left="0"/>
        <w:jc w:val="both"/>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
      1) сотрудник услугодателя;</w:t>
      </w:r>
      <w:r>
        <w:br/>
      </w:r>
      <w:r>
        <w:rPr>
          <w:rFonts w:ascii="Times New Roman"/>
          <w:b w:val="false"/>
          <w:i w:val="false"/>
          <w:color w:val="000000"/>
          <w:sz w:val="28"/>
        </w:rPr>
        <w:t>
</w:t>
      </w:r>
      <w:r>
        <w:rPr>
          <w:rFonts w:ascii="Times New Roman"/>
          <w:b w:val="false"/>
          <w:i w:val="false"/>
          <w:color w:val="000000"/>
          <w:sz w:val="28"/>
        </w:rPr>
        <w:t>
      2) руководитель услугодателя.</w:t>
      </w:r>
      <w:r>
        <w:br/>
      </w:r>
      <w:r>
        <w:rPr>
          <w:rFonts w:ascii="Times New Roman"/>
          <w:b w:val="false"/>
          <w:i w:val="false"/>
          <w:color w:val="000000"/>
          <w:sz w:val="28"/>
        </w:rPr>
        <w:t>
</w:t>
      </w: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с указанием длительности каждой процедуры (действия):</w:t>
      </w:r>
      <w:r>
        <w:br/>
      </w:r>
      <w:r>
        <w:rPr>
          <w:rFonts w:ascii="Times New Roman"/>
          <w:b w:val="false"/>
          <w:i w:val="false"/>
          <w:color w:val="000000"/>
          <w:sz w:val="28"/>
        </w:rPr>
        <w:t>
</w:t>
      </w:r>
      <w:r>
        <w:rPr>
          <w:rFonts w:ascii="Times New Roman"/>
          <w:b w:val="false"/>
          <w:i w:val="false"/>
          <w:color w:val="000000"/>
          <w:sz w:val="28"/>
        </w:rPr>
        <w:t>
      1) сотрудник услугодателя после осуществления приема пакета документов, их регистрации передает пакет документов руководителю услугодателя для наложения визы, 1 (один) календарный день;</w:t>
      </w:r>
      <w:r>
        <w:br/>
      </w:r>
      <w:r>
        <w:rPr>
          <w:rFonts w:ascii="Times New Roman"/>
          <w:b w:val="false"/>
          <w:i w:val="false"/>
          <w:color w:val="000000"/>
          <w:sz w:val="28"/>
        </w:rPr>
        <w:t>
</w:t>
      </w:r>
      <w:r>
        <w:rPr>
          <w:rFonts w:ascii="Times New Roman"/>
          <w:b w:val="false"/>
          <w:i w:val="false"/>
          <w:color w:val="000000"/>
          <w:sz w:val="28"/>
        </w:rPr>
        <w:t>
      2) руководитель услугодателя рассмотрев пакет документов, передает их с соответствующей визой сотруднику услугодателя, 2 (два) календарных дня;</w:t>
      </w:r>
      <w:r>
        <w:br/>
      </w:r>
      <w:r>
        <w:rPr>
          <w:rFonts w:ascii="Times New Roman"/>
          <w:b w:val="false"/>
          <w:i w:val="false"/>
          <w:color w:val="000000"/>
          <w:sz w:val="28"/>
        </w:rPr>
        <w:t>
</w:t>
      </w:r>
      <w:r>
        <w:rPr>
          <w:rFonts w:ascii="Times New Roman"/>
          <w:b w:val="false"/>
          <w:i w:val="false"/>
          <w:color w:val="000000"/>
          <w:sz w:val="28"/>
        </w:rPr>
        <w:t>
      3) сотрудник услугодателя подготовив проект результата оказания государственной услуги, направляет его руководителю услугодателя для подписания, 22 (двадцать два) календарных дней (в случае поступления пакета документов через ЦОН), 23 (двадцать три) календарных дней (в случае поступления пакета документов через портал).</w:t>
      </w:r>
      <w:r>
        <w:br/>
      </w:r>
      <w:r>
        <w:rPr>
          <w:rFonts w:ascii="Times New Roman"/>
          <w:b w:val="false"/>
          <w:i w:val="false"/>
          <w:color w:val="000000"/>
          <w:sz w:val="28"/>
        </w:rPr>
        <w:t>
</w:t>
      </w:r>
      <w:r>
        <w:rPr>
          <w:rFonts w:ascii="Times New Roman"/>
          <w:b w:val="false"/>
          <w:i w:val="false"/>
          <w:color w:val="000000"/>
          <w:sz w:val="28"/>
        </w:rPr>
        <w:t>
      4) руководитель услугодателя подписав уведомление, либо мотивированный ответ об отказе в оказании государственной услуги передает его сотруднику услугодателя, 2 (два) календарных дня.</w:t>
      </w:r>
      <w:r>
        <w:br/>
      </w:r>
      <w:r>
        <w:rPr>
          <w:rFonts w:ascii="Times New Roman"/>
          <w:b w:val="false"/>
          <w:i w:val="false"/>
          <w:color w:val="000000"/>
          <w:sz w:val="28"/>
        </w:rPr>
        <w:t>
</w:t>
      </w:r>
      <w:r>
        <w:rPr>
          <w:rFonts w:ascii="Times New Roman"/>
          <w:b w:val="false"/>
          <w:i w:val="false"/>
          <w:color w:val="000000"/>
          <w:sz w:val="28"/>
        </w:rPr>
        <w:t>
      5) сотрудник услугодателя передает уведомление либо мотивированный ответ об отказе в оказании государственной услуги в ЦОН, либо направляет в "личный кабинет" услугополучателя в форме электронного документа подписанного ЭЦП уполномоченного лица услугодателя, 1 (один) календарный день.</w:t>
      </w:r>
      <w:r>
        <w:br/>
      </w:r>
      <w:r>
        <w:rPr>
          <w:rFonts w:ascii="Times New Roman"/>
          <w:b w:val="false"/>
          <w:i w:val="false"/>
          <w:color w:val="000000"/>
          <w:sz w:val="28"/>
        </w:rPr>
        <w:t>
      Блок-схема прохождения каждого действия (процедуры) с указанием длительности каждой процедуры (действия) указана в </w:t>
      </w:r>
      <w:r>
        <w:rPr>
          <w:rFonts w:ascii="Times New Roman"/>
          <w:b w:val="false"/>
          <w:i w:val="false"/>
          <w:color w:val="000000"/>
          <w:sz w:val="28"/>
        </w:rPr>
        <w:t>приложении 1</w:t>
      </w:r>
      <w:r>
        <w:rPr>
          <w:rFonts w:ascii="Times New Roman"/>
          <w:b w:val="false"/>
          <w:i w:val="false"/>
          <w:color w:val="000000"/>
          <w:sz w:val="28"/>
        </w:rPr>
        <w:t xml:space="preserve"> к Регламенту.</w:t>
      </w:r>
    </w:p>
    <w:bookmarkEnd w:id="8"/>
    <w:bookmarkStart w:name="z29" w:id="9"/>
    <w:p>
      <w:pPr>
        <w:spacing w:after="0"/>
        <w:ind w:left="0"/>
        <w:jc w:val="left"/>
      </w:pPr>
      <w:r>
        <w:rPr>
          <w:rFonts w:ascii="Times New Roman"/>
          <w:b/>
          <w:i w:val="false"/>
          <w:color w:val="000000"/>
        </w:rPr>
        <w:t xml:space="preserve"> 
4. Описание порядка взаимодействия с центром</w:t>
      </w:r>
      <w:r>
        <w:br/>
      </w:r>
      <w:r>
        <w:rPr>
          <w:rFonts w:ascii="Times New Roman"/>
          <w:b/>
          <w:i w:val="false"/>
          <w:color w:val="000000"/>
        </w:rPr>
        <w:t>
обслуживания населения и (или) иными услугодателями,</w:t>
      </w:r>
      <w:r>
        <w:br/>
      </w:r>
      <w:r>
        <w:rPr>
          <w:rFonts w:ascii="Times New Roman"/>
          <w:b/>
          <w:i w:val="false"/>
          <w:color w:val="000000"/>
        </w:rPr>
        <w:t>
а также порядка использования информационных систем</w:t>
      </w:r>
      <w:r>
        <w:br/>
      </w:r>
      <w:r>
        <w:rPr>
          <w:rFonts w:ascii="Times New Roman"/>
          <w:b/>
          <w:i w:val="false"/>
          <w:color w:val="000000"/>
        </w:rPr>
        <w:t>
в процессе оказания государственной услуги</w:t>
      </w:r>
    </w:p>
    <w:bookmarkEnd w:id="9"/>
    <w:bookmarkStart w:name="z30" w:id="10"/>
    <w:p>
      <w:pPr>
        <w:spacing w:after="0"/>
        <w:ind w:left="0"/>
        <w:jc w:val="both"/>
      </w:pPr>
      <w:r>
        <w:rPr>
          <w:rFonts w:ascii="Times New Roman"/>
          <w:b w:val="false"/>
          <w:i w:val="false"/>
          <w:color w:val="000000"/>
          <w:sz w:val="28"/>
        </w:rPr>
        <w:t>
      8. Описание порядка обращения в ЦОН, длительность обработки запроса услугодателя:</w:t>
      </w:r>
      <w:r>
        <w:br/>
      </w:r>
      <w:r>
        <w:rPr>
          <w:rFonts w:ascii="Times New Roman"/>
          <w:b w:val="false"/>
          <w:i w:val="false"/>
          <w:color w:val="000000"/>
          <w:sz w:val="28"/>
        </w:rPr>
        <w:t>
</w:t>
      </w:r>
      <w:r>
        <w:rPr>
          <w:rFonts w:ascii="Times New Roman"/>
          <w:b w:val="false"/>
          <w:i w:val="false"/>
          <w:color w:val="000000"/>
          <w:sz w:val="28"/>
        </w:rPr>
        <w:t>
      1) услугополучатель для получения государственной услуги обращается в ЦОН;</w:t>
      </w:r>
      <w:r>
        <w:br/>
      </w:r>
      <w:r>
        <w:rPr>
          <w:rFonts w:ascii="Times New Roman"/>
          <w:b w:val="false"/>
          <w:i w:val="false"/>
          <w:color w:val="000000"/>
          <w:sz w:val="28"/>
        </w:rPr>
        <w:t>
</w:t>
      </w:r>
      <w:r>
        <w:rPr>
          <w:rFonts w:ascii="Times New Roman"/>
          <w:b w:val="false"/>
          <w:i w:val="false"/>
          <w:color w:val="000000"/>
          <w:sz w:val="28"/>
        </w:rPr>
        <w:t>
      2) работник ЦОНа проверяет правильность заполнения заявлений и полноту пакета представленных документов, 15 минут;</w:t>
      </w:r>
      <w:r>
        <w:br/>
      </w:r>
      <w:r>
        <w:rPr>
          <w:rFonts w:ascii="Times New Roman"/>
          <w:b w:val="false"/>
          <w:i w:val="false"/>
          <w:color w:val="000000"/>
          <w:sz w:val="28"/>
        </w:rPr>
        <w:t>
      в случае представления услугополучателем неполного пакета документов, работник ЦОНа отказывает в приеме заявления и выдает расписку об отказе в приеме документов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Стандарту, 5 минут;</w:t>
      </w:r>
      <w:r>
        <w:br/>
      </w:r>
      <w:r>
        <w:rPr>
          <w:rFonts w:ascii="Times New Roman"/>
          <w:b w:val="false"/>
          <w:i w:val="false"/>
          <w:color w:val="000000"/>
          <w:sz w:val="28"/>
        </w:rPr>
        <w:t>
</w:t>
      </w:r>
      <w:r>
        <w:rPr>
          <w:rFonts w:ascii="Times New Roman"/>
          <w:b w:val="false"/>
          <w:i w:val="false"/>
          <w:color w:val="000000"/>
          <w:sz w:val="28"/>
        </w:rPr>
        <w:t>
      3) в случае соблюдения правильности и полноты заполнения заявлений и предоставления полного пакета документов:</w:t>
      </w:r>
      <w:r>
        <w:br/>
      </w:r>
      <w:r>
        <w:rPr>
          <w:rFonts w:ascii="Times New Roman"/>
          <w:b w:val="false"/>
          <w:i w:val="false"/>
          <w:color w:val="000000"/>
          <w:sz w:val="28"/>
        </w:rPr>
        <w:t>
      работник ЦОНа регистрирует заявление в информационной системе "Интегрированная информационная система для Центров обслуживания населения" (далее – ИИС ЦОН) и выдает услугополучателю расписку о приеме соответствующих документов с указанием:</w:t>
      </w:r>
      <w:r>
        <w:br/>
      </w:r>
      <w:r>
        <w:rPr>
          <w:rFonts w:ascii="Times New Roman"/>
          <w:b w:val="false"/>
          <w:i w:val="false"/>
          <w:color w:val="000000"/>
          <w:sz w:val="28"/>
        </w:rPr>
        <w:t>
      номера и даты приема документа;</w:t>
      </w:r>
      <w:r>
        <w:br/>
      </w:r>
      <w:r>
        <w:rPr>
          <w:rFonts w:ascii="Times New Roman"/>
          <w:b w:val="false"/>
          <w:i w:val="false"/>
          <w:color w:val="000000"/>
          <w:sz w:val="28"/>
        </w:rPr>
        <w:t>
      вида запрашиваемой государственной услуги;</w:t>
      </w:r>
      <w:r>
        <w:br/>
      </w:r>
      <w:r>
        <w:rPr>
          <w:rFonts w:ascii="Times New Roman"/>
          <w:b w:val="false"/>
          <w:i w:val="false"/>
          <w:color w:val="000000"/>
          <w:sz w:val="28"/>
        </w:rPr>
        <w:t>
      количества и названия приложенных документов;</w:t>
      </w:r>
      <w:r>
        <w:br/>
      </w:r>
      <w:r>
        <w:rPr>
          <w:rFonts w:ascii="Times New Roman"/>
          <w:b w:val="false"/>
          <w:i w:val="false"/>
          <w:color w:val="000000"/>
          <w:sz w:val="28"/>
        </w:rPr>
        <w:t>
      даты (времени) получения государственной услуги и места выдачи документов;</w:t>
      </w:r>
      <w:r>
        <w:br/>
      </w:r>
      <w:r>
        <w:rPr>
          <w:rFonts w:ascii="Times New Roman"/>
          <w:b w:val="false"/>
          <w:i w:val="false"/>
          <w:color w:val="000000"/>
          <w:sz w:val="28"/>
        </w:rPr>
        <w:t>
      фамилии, имени, отчества ответственного лица, принявшего документы;</w:t>
      </w:r>
      <w:r>
        <w:br/>
      </w:r>
      <w:r>
        <w:rPr>
          <w:rFonts w:ascii="Times New Roman"/>
          <w:b w:val="false"/>
          <w:i w:val="false"/>
          <w:color w:val="000000"/>
          <w:sz w:val="28"/>
        </w:rPr>
        <w:t>
      фамилии, имени, отчества, контактных данных услугополучателя.</w:t>
      </w:r>
      <w:r>
        <w:br/>
      </w:r>
      <w:r>
        <w:rPr>
          <w:rFonts w:ascii="Times New Roman"/>
          <w:b w:val="false"/>
          <w:i w:val="false"/>
          <w:color w:val="000000"/>
          <w:sz w:val="28"/>
        </w:rPr>
        <w:t>
</w:t>
      </w:r>
      <w:r>
        <w:rPr>
          <w:rFonts w:ascii="Times New Roman"/>
          <w:b w:val="false"/>
          <w:i w:val="false"/>
          <w:color w:val="000000"/>
          <w:sz w:val="28"/>
        </w:rPr>
        <w:t>
      4) работник ЦОНа получает письменное согласие услугополучателя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 в течении 5 минут;</w:t>
      </w:r>
      <w:r>
        <w:br/>
      </w:r>
      <w:r>
        <w:rPr>
          <w:rFonts w:ascii="Times New Roman"/>
          <w:b w:val="false"/>
          <w:i w:val="false"/>
          <w:color w:val="000000"/>
          <w:sz w:val="28"/>
        </w:rPr>
        <w:t>
</w:t>
      </w:r>
      <w:r>
        <w:rPr>
          <w:rFonts w:ascii="Times New Roman"/>
          <w:b w:val="false"/>
          <w:i w:val="false"/>
          <w:color w:val="000000"/>
          <w:sz w:val="28"/>
        </w:rPr>
        <w:t>
      5) работник ЦОНа подготавливает пакет документов и направляет его услугодателю через курьерскую или иную уполномоченную на это связь, в течение 1 дня;</w:t>
      </w:r>
      <w:r>
        <w:br/>
      </w:r>
      <w:r>
        <w:rPr>
          <w:rFonts w:ascii="Times New Roman"/>
          <w:b w:val="false"/>
          <w:i w:val="false"/>
          <w:color w:val="000000"/>
          <w:sz w:val="28"/>
        </w:rPr>
        <w:t>
</w:t>
      </w:r>
      <w:r>
        <w:rPr>
          <w:rFonts w:ascii="Times New Roman"/>
          <w:b w:val="false"/>
          <w:i w:val="false"/>
          <w:color w:val="000000"/>
          <w:sz w:val="28"/>
        </w:rPr>
        <w:t>
      6) работник ЦОНа в срок, указанный в расписке о приеме соответствующих документов, выдает результат оказания государственной услуги услугополучателю, 15 минут.</w:t>
      </w:r>
      <w:r>
        <w:br/>
      </w:r>
      <w:r>
        <w:rPr>
          <w:rFonts w:ascii="Times New Roman"/>
          <w:b w:val="false"/>
          <w:i w:val="false"/>
          <w:color w:val="000000"/>
          <w:sz w:val="28"/>
        </w:rPr>
        <w:t>
      Диаграмма функционального взаимодействия информационных систем задействованных в оказании государственной услуги, указаны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9. Описание порядка обращения и последовательности процедур (действий) услугодателя и услугополучателя при оказании государственной услуги через портал:</w:t>
      </w:r>
      <w:r>
        <w:br/>
      </w:r>
      <w:r>
        <w:rPr>
          <w:rFonts w:ascii="Times New Roman"/>
          <w:b w:val="false"/>
          <w:i w:val="false"/>
          <w:color w:val="000000"/>
          <w:sz w:val="28"/>
        </w:rPr>
        <w:t>
</w:t>
      </w:r>
      <w:r>
        <w:rPr>
          <w:rFonts w:ascii="Times New Roman"/>
          <w:b w:val="false"/>
          <w:i w:val="false"/>
          <w:color w:val="000000"/>
          <w:sz w:val="28"/>
        </w:rPr>
        <w:t>
      1) услугополучатель осуществляет регистрацию, авторизацию на портале посредством индивидуального идентификационного номера, ЭЦП;</w:t>
      </w:r>
      <w:r>
        <w:br/>
      </w:r>
      <w:r>
        <w:rPr>
          <w:rFonts w:ascii="Times New Roman"/>
          <w:b w:val="false"/>
          <w:i w:val="false"/>
          <w:color w:val="000000"/>
          <w:sz w:val="28"/>
        </w:rPr>
        <w:t>
</w:t>
      </w:r>
      <w:r>
        <w:rPr>
          <w:rFonts w:ascii="Times New Roman"/>
          <w:b w:val="false"/>
          <w:i w:val="false"/>
          <w:color w:val="000000"/>
          <w:sz w:val="28"/>
        </w:rPr>
        <w:t>
      2) выбор услугополучателем электронной государственной услуги, заполнение полей электронного запроса и прикрепление пакета документов;</w:t>
      </w:r>
      <w:r>
        <w:br/>
      </w:r>
      <w:r>
        <w:rPr>
          <w:rFonts w:ascii="Times New Roman"/>
          <w:b w:val="false"/>
          <w:i w:val="false"/>
          <w:color w:val="000000"/>
          <w:sz w:val="28"/>
        </w:rPr>
        <w:t>
</w:t>
      </w:r>
      <w:r>
        <w:rPr>
          <w:rFonts w:ascii="Times New Roman"/>
          <w:b w:val="false"/>
          <w:i w:val="false"/>
          <w:color w:val="000000"/>
          <w:sz w:val="28"/>
        </w:rPr>
        <w:t>
      3) удостоверение электронного запроса для оказания электронной государственной услуги посредством ЭЦП услугополучателя;</w:t>
      </w:r>
      <w:r>
        <w:br/>
      </w:r>
      <w:r>
        <w:rPr>
          <w:rFonts w:ascii="Times New Roman"/>
          <w:b w:val="false"/>
          <w:i w:val="false"/>
          <w:color w:val="000000"/>
          <w:sz w:val="28"/>
        </w:rPr>
        <w:t>
</w:t>
      </w:r>
      <w:r>
        <w:rPr>
          <w:rFonts w:ascii="Times New Roman"/>
          <w:b w:val="false"/>
          <w:i w:val="false"/>
          <w:color w:val="000000"/>
          <w:sz w:val="28"/>
        </w:rPr>
        <w:t>
      4) обработка (проверка, регистрация) электронного запроса услугодателем;</w:t>
      </w:r>
      <w:r>
        <w:br/>
      </w:r>
      <w:r>
        <w:rPr>
          <w:rFonts w:ascii="Times New Roman"/>
          <w:b w:val="false"/>
          <w:i w:val="false"/>
          <w:color w:val="000000"/>
          <w:sz w:val="28"/>
        </w:rPr>
        <w:t>
</w:t>
      </w:r>
      <w:r>
        <w:rPr>
          <w:rFonts w:ascii="Times New Roman"/>
          <w:b w:val="false"/>
          <w:i w:val="false"/>
          <w:color w:val="000000"/>
          <w:sz w:val="28"/>
        </w:rPr>
        <w:t>
      5) получение услугополучателем уведомления о статусе электронного запроса и сроке оказания государственной услуги в "личный кабинет" услугополучателя на портале;</w:t>
      </w:r>
      <w:r>
        <w:br/>
      </w:r>
      <w:r>
        <w:rPr>
          <w:rFonts w:ascii="Times New Roman"/>
          <w:b w:val="false"/>
          <w:i w:val="false"/>
          <w:color w:val="000000"/>
          <w:sz w:val="28"/>
        </w:rPr>
        <w:t>
</w:t>
      </w:r>
      <w:r>
        <w:rPr>
          <w:rFonts w:ascii="Times New Roman"/>
          <w:b w:val="false"/>
          <w:i w:val="false"/>
          <w:color w:val="000000"/>
          <w:sz w:val="28"/>
        </w:rPr>
        <w:t>
      6) направление услугодателем в "личный кабинет" услугополучателя результата оказания государственной услуги в форме электронного документа, подписанного ЭЦП;</w:t>
      </w:r>
      <w:r>
        <w:br/>
      </w:r>
      <w:r>
        <w:rPr>
          <w:rFonts w:ascii="Times New Roman"/>
          <w:b w:val="false"/>
          <w:i w:val="false"/>
          <w:color w:val="000000"/>
          <w:sz w:val="28"/>
        </w:rPr>
        <w:t>
      Диаграмма функционального взаимодействия информационных систем, задействованных в оказании государственной услуги через портал представлена в </w:t>
      </w:r>
      <w:r>
        <w:rPr>
          <w:rFonts w:ascii="Times New Roman"/>
          <w:b w:val="false"/>
          <w:i w:val="false"/>
          <w:color w:val="000000"/>
          <w:sz w:val="28"/>
        </w:rPr>
        <w:t>приложении 3</w:t>
      </w:r>
      <w:r>
        <w:rPr>
          <w:rFonts w:ascii="Times New Roman"/>
          <w:b w:val="false"/>
          <w:i w:val="false"/>
          <w:color w:val="000000"/>
          <w:sz w:val="28"/>
        </w:rPr>
        <w:t xml:space="preserve"> к Регламенту.</w:t>
      </w:r>
      <w:r>
        <w:br/>
      </w:r>
      <w:r>
        <w:rPr>
          <w:rFonts w:ascii="Times New Roman"/>
          <w:b w:val="false"/>
          <w:i w:val="false"/>
          <w:color w:val="000000"/>
          <w:sz w:val="28"/>
        </w:rPr>
        <w:t>
</w:t>
      </w:r>
      <w:r>
        <w:rPr>
          <w:rFonts w:ascii="Times New Roman"/>
          <w:b w:val="false"/>
          <w:i w:val="false"/>
          <w:color w:val="000000"/>
          <w:sz w:val="28"/>
        </w:rPr>
        <w:t>
      10. Справочник бизнес-процессов оказания государственной услуги указан в </w:t>
      </w:r>
      <w:r>
        <w:rPr>
          <w:rFonts w:ascii="Times New Roman"/>
          <w:b w:val="false"/>
          <w:i w:val="false"/>
          <w:color w:val="000000"/>
          <w:sz w:val="28"/>
        </w:rPr>
        <w:t>приложении 4</w:t>
      </w:r>
      <w:r>
        <w:rPr>
          <w:rFonts w:ascii="Times New Roman"/>
          <w:b w:val="false"/>
          <w:i w:val="false"/>
          <w:color w:val="000000"/>
          <w:sz w:val="28"/>
        </w:rPr>
        <w:t xml:space="preserve"> к Регламенту.</w:t>
      </w:r>
    </w:p>
    <w:bookmarkEnd w:id="10"/>
    <w:bookmarkStart w:name="z45" w:id="11"/>
    <w:p>
      <w:pPr>
        <w:spacing w:after="0"/>
        <w:ind w:left="0"/>
        <w:jc w:val="both"/>
      </w:pPr>
      <w:r>
        <w:rPr>
          <w:rFonts w:ascii="Times New Roman"/>
          <w:b w:val="false"/>
          <w:i w:val="false"/>
          <w:color w:val="000000"/>
          <w:sz w:val="28"/>
        </w:rPr>
        <w:t xml:space="preserve">
Приложение 1               </w:t>
      </w:r>
      <w:r>
        <w:br/>
      </w:r>
      <w:r>
        <w:rPr>
          <w:rFonts w:ascii="Times New Roman"/>
          <w:b w:val="false"/>
          <w:i w:val="false"/>
          <w:color w:val="000000"/>
          <w:sz w:val="28"/>
        </w:rPr>
        <w:t xml:space="preserve">
к регламенту государственной услуги     </w:t>
      </w:r>
      <w:r>
        <w:br/>
      </w:r>
      <w:r>
        <w:rPr>
          <w:rFonts w:ascii="Times New Roman"/>
          <w:b w:val="false"/>
          <w:i w:val="false"/>
          <w:color w:val="000000"/>
          <w:sz w:val="28"/>
        </w:rPr>
        <w:t xml:space="preserve">
"Постановка на учет и очередность,     </w:t>
      </w:r>
      <w:r>
        <w:br/>
      </w:r>
      <w:r>
        <w:rPr>
          <w:rFonts w:ascii="Times New Roman"/>
          <w:b w:val="false"/>
          <w:i w:val="false"/>
          <w:color w:val="000000"/>
          <w:sz w:val="28"/>
        </w:rPr>
        <w:t xml:space="preserve">
а также принятие местными исполнительными  </w:t>
      </w:r>
      <w:r>
        <w:br/>
      </w:r>
      <w:r>
        <w:rPr>
          <w:rFonts w:ascii="Times New Roman"/>
          <w:b w:val="false"/>
          <w:i w:val="false"/>
          <w:color w:val="000000"/>
          <w:sz w:val="28"/>
        </w:rPr>
        <w:t xml:space="preserve">
органами решения о предоставлении жилища   </w:t>
      </w:r>
      <w:r>
        <w:br/>
      </w:r>
      <w:r>
        <w:rPr>
          <w:rFonts w:ascii="Times New Roman"/>
          <w:b w:val="false"/>
          <w:i w:val="false"/>
          <w:color w:val="000000"/>
          <w:sz w:val="28"/>
        </w:rPr>
        <w:t xml:space="preserve">
гражданам, нуждающимся в жилище       </w:t>
      </w:r>
      <w:r>
        <w:br/>
      </w:r>
      <w:r>
        <w:rPr>
          <w:rFonts w:ascii="Times New Roman"/>
          <w:b w:val="false"/>
          <w:i w:val="false"/>
          <w:color w:val="000000"/>
          <w:sz w:val="28"/>
        </w:rPr>
        <w:t xml:space="preserve">
из государственного жилищного фонда     </w:t>
      </w:r>
      <w:r>
        <w:br/>
      </w:r>
      <w:r>
        <w:rPr>
          <w:rFonts w:ascii="Times New Roman"/>
          <w:b w:val="false"/>
          <w:i w:val="false"/>
          <w:color w:val="000000"/>
          <w:sz w:val="28"/>
        </w:rPr>
        <w:t xml:space="preserve">
или жилище, арендованном местным      </w:t>
      </w:r>
      <w:r>
        <w:br/>
      </w:r>
      <w:r>
        <w:rPr>
          <w:rFonts w:ascii="Times New Roman"/>
          <w:b w:val="false"/>
          <w:i w:val="false"/>
          <w:color w:val="000000"/>
          <w:sz w:val="28"/>
        </w:rPr>
        <w:t xml:space="preserve">
исполнительным органом в частном      </w:t>
      </w:r>
      <w:r>
        <w:br/>
      </w:r>
      <w:r>
        <w:rPr>
          <w:rFonts w:ascii="Times New Roman"/>
          <w:b w:val="false"/>
          <w:i w:val="false"/>
          <w:color w:val="000000"/>
          <w:sz w:val="28"/>
        </w:rPr>
        <w:t xml:space="preserve">
жилищном фонде"            </w:t>
      </w:r>
    </w:p>
    <w:bookmarkEnd w:id="11"/>
    <w:p>
      <w:pPr>
        <w:spacing w:after="0"/>
        <w:ind w:left="0"/>
        <w:jc w:val="left"/>
      </w:pPr>
      <w:r>
        <w:rPr>
          <w:rFonts w:ascii="Times New Roman"/>
          <w:b/>
          <w:i w:val="false"/>
          <w:color w:val="000000"/>
        </w:rPr>
        <w:t xml:space="preserve"> Блок-схема прохождения каждого действия (процедуры)</w:t>
      </w:r>
      <w:r>
        <w:br/>
      </w:r>
      <w:r>
        <w:rPr>
          <w:rFonts w:ascii="Times New Roman"/>
          <w:b/>
          <w:i w:val="false"/>
          <w:color w:val="000000"/>
        </w:rPr>
        <w:t>
с указанием длительности каждой процедуры (действия)</w:t>
      </w:r>
    </w:p>
    <w:p>
      <w:pPr>
        <w:spacing w:after="0"/>
        <w:ind w:left="0"/>
        <w:jc w:val="both"/>
      </w:pPr>
      <w:r>
        <w:drawing>
          <wp:inline distT="0" distB="0" distL="0" distR="0">
            <wp:extent cx="7378700" cy="298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378700" cy="2984500"/>
                    </a:xfrm>
                    <a:prstGeom prst="rect">
                      <a:avLst/>
                    </a:prstGeom>
                  </pic:spPr>
                </pic:pic>
              </a:graphicData>
            </a:graphic>
          </wp:inline>
        </w:drawing>
      </w:r>
    </w:p>
    <w:bookmarkStart w:name="z46" w:id="12"/>
    <w:p>
      <w:pPr>
        <w:spacing w:after="0"/>
        <w:ind w:left="0"/>
        <w:jc w:val="both"/>
      </w:pPr>
      <w:r>
        <w:rPr>
          <w:rFonts w:ascii="Times New Roman"/>
          <w:b w:val="false"/>
          <w:i w:val="false"/>
          <w:color w:val="000000"/>
          <w:sz w:val="28"/>
        </w:rPr>
        <w:t xml:space="preserve">
Приложение 2               </w:t>
      </w:r>
      <w:r>
        <w:br/>
      </w:r>
      <w:r>
        <w:rPr>
          <w:rFonts w:ascii="Times New Roman"/>
          <w:b w:val="false"/>
          <w:i w:val="false"/>
          <w:color w:val="000000"/>
          <w:sz w:val="28"/>
        </w:rPr>
        <w:t xml:space="preserve">
к регламенту государственной услуги     </w:t>
      </w:r>
      <w:r>
        <w:br/>
      </w:r>
      <w:r>
        <w:rPr>
          <w:rFonts w:ascii="Times New Roman"/>
          <w:b w:val="false"/>
          <w:i w:val="false"/>
          <w:color w:val="000000"/>
          <w:sz w:val="28"/>
        </w:rPr>
        <w:t xml:space="preserve">
"Постановка на учет и очередность,     </w:t>
      </w:r>
      <w:r>
        <w:br/>
      </w:r>
      <w:r>
        <w:rPr>
          <w:rFonts w:ascii="Times New Roman"/>
          <w:b w:val="false"/>
          <w:i w:val="false"/>
          <w:color w:val="000000"/>
          <w:sz w:val="28"/>
        </w:rPr>
        <w:t xml:space="preserve">
а также принятие местными исполнительными  </w:t>
      </w:r>
      <w:r>
        <w:br/>
      </w:r>
      <w:r>
        <w:rPr>
          <w:rFonts w:ascii="Times New Roman"/>
          <w:b w:val="false"/>
          <w:i w:val="false"/>
          <w:color w:val="000000"/>
          <w:sz w:val="28"/>
        </w:rPr>
        <w:t xml:space="preserve">
органами решения о предоставлении жилища   </w:t>
      </w:r>
      <w:r>
        <w:br/>
      </w:r>
      <w:r>
        <w:rPr>
          <w:rFonts w:ascii="Times New Roman"/>
          <w:b w:val="false"/>
          <w:i w:val="false"/>
          <w:color w:val="000000"/>
          <w:sz w:val="28"/>
        </w:rPr>
        <w:t xml:space="preserve">
гражданам, нуждающимся в жилище       </w:t>
      </w:r>
      <w:r>
        <w:br/>
      </w:r>
      <w:r>
        <w:rPr>
          <w:rFonts w:ascii="Times New Roman"/>
          <w:b w:val="false"/>
          <w:i w:val="false"/>
          <w:color w:val="000000"/>
          <w:sz w:val="28"/>
        </w:rPr>
        <w:t xml:space="preserve">
из государственного жилищного фонда     </w:t>
      </w:r>
      <w:r>
        <w:br/>
      </w:r>
      <w:r>
        <w:rPr>
          <w:rFonts w:ascii="Times New Roman"/>
          <w:b w:val="false"/>
          <w:i w:val="false"/>
          <w:color w:val="000000"/>
          <w:sz w:val="28"/>
        </w:rPr>
        <w:t xml:space="preserve">
или жилище, арендованном местным      </w:t>
      </w:r>
      <w:r>
        <w:br/>
      </w:r>
      <w:r>
        <w:rPr>
          <w:rFonts w:ascii="Times New Roman"/>
          <w:b w:val="false"/>
          <w:i w:val="false"/>
          <w:color w:val="000000"/>
          <w:sz w:val="28"/>
        </w:rPr>
        <w:t xml:space="preserve">
исполнительным органом в частном      </w:t>
      </w:r>
      <w:r>
        <w:br/>
      </w:r>
      <w:r>
        <w:rPr>
          <w:rFonts w:ascii="Times New Roman"/>
          <w:b w:val="false"/>
          <w:i w:val="false"/>
          <w:color w:val="000000"/>
          <w:sz w:val="28"/>
        </w:rPr>
        <w:t xml:space="preserve">
жилищном фонде"            </w:t>
      </w:r>
    </w:p>
    <w:bookmarkEnd w:id="12"/>
    <w:p>
      <w:pPr>
        <w:spacing w:after="0"/>
        <w:ind w:left="0"/>
        <w:jc w:val="left"/>
      </w:pPr>
      <w:r>
        <w:rPr>
          <w:rFonts w:ascii="Times New Roman"/>
          <w:b/>
          <w:i w:val="false"/>
          <w:color w:val="000000"/>
        </w:rPr>
        <w:t xml:space="preserve"> Диаграмма</w:t>
      </w:r>
      <w:r>
        <w:br/>
      </w:r>
      <w:r>
        <w:rPr>
          <w:rFonts w:ascii="Times New Roman"/>
          <w:b/>
          <w:i w:val="false"/>
          <w:color w:val="000000"/>
        </w:rPr>
        <w:t>
функционального взаимодействия информационных систем,</w:t>
      </w:r>
      <w:r>
        <w:br/>
      </w:r>
      <w:r>
        <w:rPr>
          <w:rFonts w:ascii="Times New Roman"/>
          <w:b/>
          <w:i w:val="false"/>
          <w:color w:val="000000"/>
        </w:rPr>
        <w:t>
задействованных в оказании государственной услуги</w:t>
      </w:r>
      <w:r>
        <w:br/>
      </w:r>
      <w:r>
        <w:rPr>
          <w:rFonts w:ascii="Times New Roman"/>
          <w:b/>
          <w:i w:val="false"/>
          <w:color w:val="000000"/>
        </w:rPr>
        <w:t>
через Центр обслуживания населения</w:t>
      </w:r>
    </w:p>
    <w:p>
      <w:pPr>
        <w:spacing w:after="0"/>
        <w:ind w:left="0"/>
        <w:jc w:val="both"/>
      </w:pPr>
      <w:r>
        <w:drawing>
          <wp:inline distT="0" distB="0" distL="0" distR="0">
            <wp:extent cx="74422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442200" cy="3797300"/>
                    </a:xfrm>
                    <a:prstGeom prst="rect">
                      <a:avLst/>
                    </a:prstGeom>
                  </pic:spPr>
                </pic:pic>
              </a:graphicData>
            </a:graphic>
          </wp:inline>
        </w:drawing>
      </w:r>
    </w:p>
    <w:p>
      <w:pPr>
        <w:spacing w:after="0"/>
        <w:ind w:left="0"/>
        <w:jc w:val="both"/>
      </w:pPr>
      <w:r>
        <w:rPr>
          <w:rFonts w:ascii="Times New Roman"/>
          <w:b w:val="false"/>
          <w:i w:val="false"/>
          <w:color w:val="000000"/>
          <w:sz w:val="28"/>
        </w:rPr>
        <w:t>      </w:t>
      </w:r>
      <w:r>
        <w:rPr>
          <w:rFonts w:ascii="Times New Roman"/>
          <w:b/>
          <w:i w:val="false"/>
          <w:color w:val="000000"/>
          <w:sz w:val="28"/>
        </w:rPr>
        <w:t>Условные обозначения и сокращения:</w:t>
      </w:r>
    </w:p>
    <w:p>
      <w:pPr>
        <w:spacing w:after="0"/>
        <w:ind w:left="0"/>
        <w:jc w:val="both"/>
      </w:pPr>
      <w:r>
        <w:drawing>
          <wp:inline distT="0" distB="0" distL="0" distR="0">
            <wp:extent cx="74041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404100" cy="4927600"/>
                    </a:xfrm>
                    <a:prstGeom prst="rect">
                      <a:avLst/>
                    </a:prstGeom>
                  </pic:spPr>
                </pic:pic>
              </a:graphicData>
            </a:graphic>
          </wp:inline>
        </w:drawing>
      </w:r>
    </w:p>
    <w:bookmarkStart w:name="z47" w:id="13"/>
    <w:p>
      <w:pPr>
        <w:spacing w:after="0"/>
        <w:ind w:left="0"/>
        <w:jc w:val="both"/>
      </w:pPr>
      <w:r>
        <w:rPr>
          <w:rFonts w:ascii="Times New Roman"/>
          <w:b w:val="false"/>
          <w:i w:val="false"/>
          <w:color w:val="000000"/>
          <w:sz w:val="28"/>
        </w:rPr>
        <w:t xml:space="preserve">
Приложение 3               </w:t>
      </w:r>
      <w:r>
        <w:br/>
      </w:r>
      <w:r>
        <w:rPr>
          <w:rFonts w:ascii="Times New Roman"/>
          <w:b w:val="false"/>
          <w:i w:val="false"/>
          <w:color w:val="000000"/>
          <w:sz w:val="28"/>
        </w:rPr>
        <w:t xml:space="preserve">
к регламенту государственной услуги     </w:t>
      </w:r>
      <w:r>
        <w:br/>
      </w:r>
      <w:r>
        <w:rPr>
          <w:rFonts w:ascii="Times New Roman"/>
          <w:b w:val="false"/>
          <w:i w:val="false"/>
          <w:color w:val="000000"/>
          <w:sz w:val="28"/>
        </w:rPr>
        <w:t xml:space="preserve">
"Постановка на учет и очередность,     </w:t>
      </w:r>
      <w:r>
        <w:br/>
      </w:r>
      <w:r>
        <w:rPr>
          <w:rFonts w:ascii="Times New Roman"/>
          <w:b w:val="false"/>
          <w:i w:val="false"/>
          <w:color w:val="000000"/>
          <w:sz w:val="28"/>
        </w:rPr>
        <w:t xml:space="preserve">
а также принятие местными исполнительными  </w:t>
      </w:r>
      <w:r>
        <w:br/>
      </w:r>
      <w:r>
        <w:rPr>
          <w:rFonts w:ascii="Times New Roman"/>
          <w:b w:val="false"/>
          <w:i w:val="false"/>
          <w:color w:val="000000"/>
          <w:sz w:val="28"/>
        </w:rPr>
        <w:t xml:space="preserve">
органами решения о предоставлении жилища   </w:t>
      </w:r>
      <w:r>
        <w:br/>
      </w:r>
      <w:r>
        <w:rPr>
          <w:rFonts w:ascii="Times New Roman"/>
          <w:b w:val="false"/>
          <w:i w:val="false"/>
          <w:color w:val="000000"/>
          <w:sz w:val="28"/>
        </w:rPr>
        <w:t xml:space="preserve">
гражданам, нуждающимся в жилище       </w:t>
      </w:r>
      <w:r>
        <w:br/>
      </w:r>
      <w:r>
        <w:rPr>
          <w:rFonts w:ascii="Times New Roman"/>
          <w:b w:val="false"/>
          <w:i w:val="false"/>
          <w:color w:val="000000"/>
          <w:sz w:val="28"/>
        </w:rPr>
        <w:t xml:space="preserve">
из государственного жилищного фонда     </w:t>
      </w:r>
      <w:r>
        <w:br/>
      </w:r>
      <w:r>
        <w:rPr>
          <w:rFonts w:ascii="Times New Roman"/>
          <w:b w:val="false"/>
          <w:i w:val="false"/>
          <w:color w:val="000000"/>
          <w:sz w:val="28"/>
        </w:rPr>
        <w:t xml:space="preserve">
или жилище, арендованном местным      </w:t>
      </w:r>
      <w:r>
        <w:br/>
      </w:r>
      <w:r>
        <w:rPr>
          <w:rFonts w:ascii="Times New Roman"/>
          <w:b w:val="false"/>
          <w:i w:val="false"/>
          <w:color w:val="000000"/>
          <w:sz w:val="28"/>
        </w:rPr>
        <w:t xml:space="preserve">
исполнительным органом в частном      </w:t>
      </w:r>
      <w:r>
        <w:br/>
      </w:r>
      <w:r>
        <w:rPr>
          <w:rFonts w:ascii="Times New Roman"/>
          <w:b w:val="false"/>
          <w:i w:val="false"/>
          <w:color w:val="000000"/>
          <w:sz w:val="28"/>
        </w:rPr>
        <w:t xml:space="preserve">
жилищном фонде"            </w:t>
      </w:r>
    </w:p>
    <w:bookmarkEnd w:id="13"/>
    <w:p>
      <w:pPr>
        <w:spacing w:after="0"/>
        <w:ind w:left="0"/>
        <w:jc w:val="left"/>
      </w:pPr>
      <w:r>
        <w:rPr>
          <w:rFonts w:ascii="Times New Roman"/>
          <w:b/>
          <w:i w:val="false"/>
          <w:color w:val="000000"/>
        </w:rPr>
        <w:t xml:space="preserve"> Диаграмма</w:t>
      </w:r>
      <w:r>
        <w:br/>
      </w:r>
      <w:r>
        <w:rPr>
          <w:rFonts w:ascii="Times New Roman"/>
          <w:b/>
          <w:i w:val="false"/>
          <w:color w:val="000000"/>
        </w:rPr>
        <w:t>
функционального взаимодействия информационных систем</w:t>
      </w:r>
      <w:r>
        <w:br/>
      </w:r>
      <w:r>
        <w:rPr>
          <w:rFonts w:ascii="Times New Roman"/>
          <w:b/>
          <w:i w:val="false"/>
          <w:color w:val="000000"/>
        </w:rPr>
        <w:t>
в процессе оказания государственной услуги</w:t>
      </w:r>
      <w:r>
        <w:br/>
      </w:r>
      <w:r>
        <w:rPr>
          <w:rFonts w:ascii="Times New Roman"/>
          <w:b/>
          <w:i w:val="false"/>
          <w:color w:val="000000"/>
        </w:rPr>
        <w:t>
через портал "электронного правительства"</w:t>
      </w:r>
    </w:p>
    <w:p>
      <w:pPr>
        <w:spacing w:after="0"/>
        <w:ind w:left="0"/>
        <w:jc w:val="both"/>
      </w:pPr>
      <w:r>
        <w:drawing>
          <wp:inline distT="0" distB="0" distL="0" distR="0">
            <wp:extent cx="72898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289800" cy="3556000"/>
                    </a:xfrm>
                    <a:prstGeom prst="rect">
                      <a:avLst/>
                    </a:prstGeom>
                  </pic:spPr>
                </pic:pic>
              </a:graphicData>
            </a:graphic>
          </wp:inline>
        </w:drawing>
      </w:r>
    </w:p>
    <w:p>
      <w:pPr>
        <w:spacing w:after="0"/>
        <w:ind w:left="0"/>
        <w:jc w:val="both"/>
      </w:pPr>
      <w:r>
        <w:rPr>
          <w:rFonts w:ascii="Times New Roman"/>
          <w:b w:val="false"/>
          <w:i w:val="false"/>
          <w:color w:val="000000"/>
          <w:sz w:val="28"/>
        </w:rPr>
        <w:t>      </w:t>
      </w:r>
      <w:r>
        <w:rPr>
          <w:rFonts w:ascii="Times New Roman"/>
          <w:b/>
          <w:i w:val="false"/>
          <w:color w:val="000000"/>
          <w:sz w:val="28"/>
        </w:rPr>
        <w:t>Условные обозначения и сокращения:</w:t>
      </w:r>
    </w:p>
    <w:p>
      <w:pPr>
        <w:spacing w:after="0"/>
        <w:ind w:left="0"/>
        <w:jc w:val="both"/>
      </w:pPr>
      <w:r>
        <w:drawing>
          <wp:inline distT="0" distB="0" distL="0" distR="0">
            <wp:extent cx="7277100" cy="617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277100" cy="6172200"/>
                    </a:xfrm>
                    <a:prstGeom prst="rect">
                      <a:avLst/>
                    </a:prstGeom>
                  </pic:spPr>
                </pic:pic>
              </a:graphicData>
            </a:graphic>
          </wp:inline>
        </w:drawing>
      </w:r>
    </w:p>
    <w:bookmarkStart w:name="z48" w:id="14"/>
    <w:p>
      <w:pPr>
        <w:spacing w:after="0"/>
        <w:ind w:left="0"/>
        <w:jc w:val="both"/>
      </w:pPr>
      <w:r>
        <w:rPr>
          <w:rFonts w:ascii="Times New Roman"/>
          <w:b w:val="false"/>
          <w:i w:val="false"/>
          <w:color w:val="000000"/>
          <w:sz w:val="28"/>
        </w:rPr>
        <w:t xml:space="preserve">
Приложение 4                </w:t>
      </w:r>
      <w:r>
        <w:br/>
      </w:r>
      <w:r>
        <w:rPr>
          <w:rFonts w:ascii="Times New Roman"/>
          <w:b w:val="false"/>
          <w:i w:val="false"/>
          <w:color w:val="000000"/>
          <w:sz w:val="28"/>
        </w:rPr>
        <w:t xml:space="preserve">
к регламенту государственной услуги     </w:t>
      </w:r>
      <w:r>
        <w:br/>
      </w:r>
      <w:r>
        <w:rPr>
          <w:rFonts w:ascii="Times New Roman"/>
          <w:b w:val="false"/>
          <w:i w:val="false"/>
          <w:color w:val="000000"/>
          <w:sz w:val="28"/>
        </w:rPr>
        <w:t xml:space="preserve">
"Постановка на учет и очередность,     </w:t>
      </w:r>
      <w:r>
        <w:br/>
      </w:r>
      <w:r>
        <w:rPr>
          <w:rFonts w:ascii="Times New Roman"/>
          <w:b w:val="false"/>
          <w:i w:val="false"/>
          <w:color w:val="000000"/>
          <w:sz w:val="28"/>
        </w:rPr>
        <w:t xml:space="preserve">
а также принятие местными исполнительными  </w:t>
      </w:r>
      <w:r>
        <w:br/>
      </w:r>
      <w:r>
        <w:rPr>
          <w:rFonts w:ascii="Times New Roman"/>
          <w:b w:val="false"/>
          <w:i w:val="false"/>
          <w:color w:val="000000"/>
          <w:sz w:val="28"/>
        </w:rPr>
        <w:t xml:space="preserve">
органами решения о предоставлении жилища   </w:t>
      </w:r>
      <w:r>
        <w:br/>
      </w:r>
      <w:r>
        <w:rPr>
          <w:rFonts w:ascii="Times New Roman"/>
          <w:b w:val="false"/>
          <w:i w:val="false"/>
          <w:color w:val="000000"/>
          <w:sz w:val="28"/>
        </w:rPr>
        <w:t xml:space="preserve">
гражданам, нуждающимся в жилище       </w:t>
      </w:r>
      <w:r>
        <w:br/>
      </w:r>
      <w:r>
        <w:rPr>
          <w:rFonts w:ascii="Times New Roman"/>
          <w:b w:val="false"/>
          <w:i w:val="false"/>
          <w:color w:val="000000"/>
          <w:sz w:val="28"/>
        </w:rPr>
        <w:t xml:space="preserve">
из государственного жилищного фонда     </w:t>
      </w:r>
      <w:r>
        <w:br/>
      </w:r>
      <w:r>
        <w:rPr>
          <w:rFonts w:ascii="Times New Roman"/>
          <w:b w:val="false"/>
          <w:i w:val="false"/>
          <w:color w:val="000000"/>
          <w:sz w:val="28"/>
        </w:rPr>
        <w:t xml:space="preserve">
или жилище, арендованном местным      </w:t>
      </w:r>
      <w:r>
        <w:br/>
      </w:r>
      <w:r>
        <w:rPr>
          <w:rFonts w:ascii="Times New Roman"/>
          <w:b w:val="false"/>
          <w:i w:val="false"/>
          <w:color w:val="000000"/>
          <w:sz w:val="28"/>
        </w:rPr>
        <w:t xml:space="preserve">
исполнительным органом в частном      </w:t>
      </w:r>
      <w:r>
        <w:br/>
      </w:r>
      <w:r>
        <w:rPr>
          <w:rFonts w:ascii="Times New Roman"/>
          <w:b w:val="false"/>
          <w:i w:val="false"/>
          <w:color w:val="000000"/>
          <w:sz w:val="28"/>
        </w:rPr>
        <w:t xml:space="preserve">
жилищном фонде"            </w:t>
      </w:r>
    </w:p>
    <w:bookmarkEnd w:id="14"/>
    <w:p>
      <w:pPr>
        <w:spacing w:after="0"/>
        <w:ind w:left="0"/>
        <w:jc w:val="left"/>
      </w:pPr>
      <w:r>
        <w:rPr>
          <w:rFonts w:ascii="Times New Roman"/>
          <w:b/>
          <w:i w:val="false"/>
          <w:color w:val="000000"/>
        </w:rPr>
        <w:t xml:space="preserve"> Справочник бизнес-процессов оказания государственной услуги</w:t>
      </w:r>
      <w:r>
        <w:br/>
      </w:r>
      <w:r>
        <w:rPr>
          <w:rFonts w:ascii="Times New Roman"/>
          <w:b/>
          <w:i w:val="false"/>
          <w:color w:val="000000"/>
        </w:rPr>
        <w:t>
"Постановка на учет и очередность, а также принятие местными</w:t>
      </w:r>
      <w:r>
        <w:br/>
      </w:r>
      <w:r>
        <w:rPr>
          <w:rFonts w:ascii="Times New Roman"/>
          <w:b/>
          <w:i w:val="false"/>
          <w:color w:val="000000"/>
        </w:rPr>
        <w:t>
исполнительными органами решения о предоставлении жилища</w:t>
      </w:r>
      <w:r>
        <w:br/>
      </w:r>
      <w:r>
        <w:rPr>
          <w:rFonts w:ascii="Times New Roman"/>
          <w:b/>
          <w:i w:val="false"/>
          <w:color w:val="000000"/>
        </w:rPr>
        <w:t>
гражданам, нуждающимся в жилище из государственного</w:t>
      </w:r>
      <w:r>
        <w:br/>
      </w:r>
      <w:r>
        <w:rPr>
          <w:rFonts w:ascii="Times New Roman"/>
          <w:b/>
          <w:i w:val="false"/>
          <w:color w:val="000000"/>
        </w:rPr>
        <w:t>
жилищного фонда или жилище, арендованном местным</w:t>
      </w:r>
      <w:r>
        <w:br/>
      </w:r>
      <w:r>
        <w:rPr>
          <w:rFonts w:ascii="Times New Roman"/>
          <w:b/>
          <w:i w:val="false"/>
          <w:color w:val="000000"/>
        </w:rPr>
        <w:t>
исполнительным органом в частном жилищном фонде"</w:t>
      </w:r>
    </w:p>
    <w:p>
      <w:pPr>
        <w:spacing w:after="0"/>
        <w:ind w:left="0"/>
        <w:jc w:val="both"/>
      </w:pPr>
      <w:r>
        <w:drawing>
          <wp:inline distT="0" distB="0" distL="0" distR="0">
            <wp:extent cx="7175500" cy="308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175500" cy="3086100"/>
                    </a:xfrm>
                    <a:prstGeom prst="rect">
                      <a:avLst/>
                    </a:prstGeom>
                  </pic:spPr>
                </pic:pic>
              </a:graphicData>
            </a:graphic>
          </wp:inline>
        </w:drawing>
      </w:r>
    </w:p>
    <w:p>
      <w:pPr>
        <w:spacing w:after="0"/>
        <w:ind w:left="0"/>
        <w:jc w:val="both"/>
      </w:pPr>
      <w:r>
        <w:drawing>
          <wp:inline distT="0" distB="0" distL="0" distR="0">
            <wp:extent cx="71882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188200" cy="37592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11"/>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header.xml" Type="http://schemas.openxmlformats.org/officeDocument/2006/relationships/header" Id="rId11"/></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