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eb5a" w14:textId="788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2014 года № 429. Зарегистрировано Департаментом юстиции Костанайской области 29 сентября 2014 года № 5102.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Вызов врача на дом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Запись на прием к врачу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Прикрепление к медицинской 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Добровольное анонимное и обязательное конфиденциальное медицинское обследование на наличие ВИЧ-инфекции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туберкулезного диспансера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психоневрологического диспансера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наркологического диспансера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"Вызов врача на дом"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(участковый терапевт, участковый педиатр, 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или его представителя, либо по электронному запросу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"Вызов врача на дом",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Стандарт), подписанной электронной цифровой подписью услугодателя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непосредственном обращении или по телефонной связи услугополучателя или его представителя, либо по электронному запросу с пакетом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медицинский регистратор регистрирует обращение в журнале регистрации вызовов услугодателя и в устной форме сообщает услугополучателю или его представителю о дате и времени посещения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запись в журнале регистрации вызовов услугодателя затем устный ответ услугополучателю с указанием даты и времени посещения врача.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медицинский регистратор регистрирует обращение в журнале регистрации вызовов услугодателя и в устной форме сообщает услугополучателю или его представителю о дате и времени посещения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справки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"Вызов врача на дом"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"Вызов врача на дом"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"Вызов врача на дом"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"Вызов врача на дом"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"Запись на прием к врачу"</w:t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(участковый терапевт, участковый педиатр, врач общей практики)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или его представителя, либо по электронному запросу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"Запись на прием к врачу",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Стандарт), подписанной электронной цифровой подписью услугодателя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непосредственном обращении или по телефонной связи услугополучателя или его представителя, либо по электронному запросу с пакетом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или его представителя медицинский регистратор регистрирует обращение в журнале предварительной записи на прием к врачу услугодателя и в устной форме сообщает услугополучателю или его представителю о дате и времени приема врача в соответствии с графиком приема врачей,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или его представителя медицинский регистратор регистрирует обращение в журнале предварительной записи на прием к врачу услугодателя и в устной форме сообщает услугополучателю или его представителю о дате и времени приема врача в соответствии с графиком приема врачей,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справки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"Запись на прием к врачу"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"Запись на прием к врачу"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"Запись на прием к врачу"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"Запись на прием к врачу"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"Прикрепление к медицинской организации, оказывающей</w:t>
      </w:r>
      <w:r>
        <w:br/>
      </w:r>
      <w:r>
        <w:rPr>
          <w:rFonts w:ascii="Times New Roman"/>
          <w:b/>
          <w:i w:val="false"/>
          <w:color w:val="000000"/>
        </w:rPr>
        <w:t>
первичную медико–санитарную помощь"</w:t>
      </w:r>
    </w:p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медико–санитарную помощь" (далее – государственная услуга) оказывается медицинскими организациями, оказывающими первичную медико-санитарную помощь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(талон) о прикреплении в бумажном виде (в произвольной форме) или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медико–санитарную помощь",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Стандарт), подписанная электронной цифровой подписью (далее - ЭЦП) услугодателя (далее – справка (талон) о прикреплении).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8"/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произвольной формы либо запрос в форме электронного документа через портал, и предоставление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принимает пакет документов, регистрирует заявление произвольной формы в журнале прикрепления услугодателя, не более 30 минут, передает руководителю услугодателя для наложения визы,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заявления произвольной формы в журнале прикрепления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принимает решение и налагает визу,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подготавливает проект справки (талона) о прикреплении,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 (талона) о прикреплении;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справки (талона) о прикреплении,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подписанная справка (талон) о прикреплении;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регистратор выдает справку (талон) о прикреплении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справки (талона) о прикреплении услугополучателю.</w:t>
      </w:r>
    </w:p>
    <w:bookmarkEnd w:id="30"/>
    <w:bookmarkStart w:name="z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принимает пакет документов, регистрирует заявление произвольной формы в журнале прикрепления услугодателя, не более 30 минут, передает пакет документов руководителю услугодателя для наложения визы,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принимает решение и налагает визу, передает пакет документов медицинскому регистратору,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готовит проект справки (талона) о прикреплении, передает его руководителю услугодателя для подписания,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справки (талона) о прикреплении, передает подписанную справку (талон) о прикреплении медицинскому регистратору,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регистратор выдает справку (талон) о прикреплении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"Прикрепление к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медико–санитарную помощь"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"Прикрепление к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медико–санитарную помощь"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"Прикрепление к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медико–санитарную помощь"   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"Прикрепление к медицинской организации, оказывающей</w:t>
      </w:r>
      <w:r>
        <w:br/>
      </w:r>
      <w:r>
        <w:rPr>
          <w:rFonts w:ascii="Times New Roman"/>
          <w:b/>
          <w:i w:val="false"/>
          <w:color w:val="000000"/>
        </w:rPr>
        <w:t>
первичную медико–санитарную помощь"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
медицинское обследование на наличие ВИЧ-инфекции"</w:t>
      </w:r>
    </w:p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 оказывается медицинскими организациями, оказывающими первичную медико-санитарную помощь, Центрами по профилактике и борьбе со СПИД (коммунальное государственное учреждение "Костанайский областной центр по профилактике и борьбе со СПИД" Управления здравоохранения акимата Костанайской области)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обращения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справка-сертификат подтверждающая отрицательные результаты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0"/>
    <w:bookmarkStart w:name="z1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обязательного медицинского обследования на наличие ВИЧ-инфекции – документ, удостоверяющий личность (для лиц, не достигших шестнадцатилетнего возраста – свидетельство о рождении)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психосоциального консультирования (далее – врач кабинета ПСК) осуществляет регистрацию услугополучателя в журнале регистрации, присваивает индивидуальный код, проводит дотестовое консультирование и выдает направление в процедурный кабинет,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(действия)- регистрация услугополучателя, дотестовое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 и выдает талон с датой забора крови и датой выдачи результата обследования,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(действия)- забор крови на наличие ВИЧ-инфекции,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 и подготавливает проект результата оказания государственной услуги,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выдает услугополучателю результат оказания государственной услуги при отрицательном результате, при личном посещении нарочно,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 услугополучателя в журнале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повторного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обследование крови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подготавливает проект результата оказания государственной услуги, 17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42"/>
    <w:bookmarkStart w:name="z1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осуществляет регистрацию услугополучателя в журнале регистрации, присваивает индивидуальный код, проводит дотестовое консультирование и выдает направление в процедурный кабинет,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 и выдает талон с датой забора крови и датой выдачи результата обследования,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 и подготавливает проект результата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выдает услугополучателю результат оказания государственной услуги при отрицательном результате, при личном посещении нарочно,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подготавливает проект результата оказания государственной услуги, 17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4"/>
    <w:bookmarkStart w:name="z1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"Добровольное анонимное и обязательное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конфиденциальное медицинское обследование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наличие ВИЧ-инфекции"  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 отрицательном результате: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"Добровольное анонимное и обязательное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конфиденциальное медицинское обследование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наличие ВИЧ-инфекции"   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
медицинское обследование на наличие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 отрицательном результате: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положительном результате: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туберкулезного диспансера"</w:t>
      </w:r>
    </w:p>
    <w:bookmarkStart w:name="z1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туберкулезного диспансера" (далее - государственная услуга) оказывается медицинскими организациями (противотуберкулезные диспансеры, больницы, противотуберкулезные кабинеты)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запросов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туберкулезного диспансера (далее - справка)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туберкулезного диспансера",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Стандарт), подписанная врачом-фтизиатром, заверенная личной врачебной печатью и печатью услугодателя, 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51"/>
    <w:bookmarkStart w:name="z1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запрос услугополучателя с представлением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врачу-фтизиатру,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врачу-фтизиатру;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диспансерных больных" и передает проект справки медицинскому регистратору, не более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врачом-фтизиатром, заверенная личной врачебной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заверяет справку печатью услугодателя и выдает ее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53"/>
    <w:bookmarkStart w:name="z1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bookmarkStart w:name="z1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регистратор, рассмотрев пакет документов, направляет услугополучателя к врачу-фтизиатру,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рассмотрев пакет документов, проведя медицинский осмотр, проверив наличие данных услугополучателя в Информационной системе "Электронный регистр диспансерных больных" и выдав проект справки, заверенной личной врачебной печатью, передает медицинскому регистратору, не более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справки, заверенной личной врачебной печатью в журнале регистрации оказания государственной услуги, заверив справку печатью услугодателя, выдает ее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5"/>
    <w:bookmarkStart w:name="z1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туберкулезного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туберкулезного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туберкулезного диспансера"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психоневрологического диспансера"</w:t>
      </w:r>
    </w:p>
    <w:bookmarkStart w:name="z1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психоневрологического диспансера" (далее - государственная услуга) оказывается медицинскими организациями,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психоневрологического диспансера (далее - справка)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психоневрологического диспансера",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Стандарт),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2"/>
    <w:bookmarkStart w:name="z1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обращения услугополучателя (либо его представителя) с представлением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врачу-психиатру,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врачу-психиатру;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диспансерных больных" и передает проект справки, заверенной врачебной печатью медицинскому регистратору,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врачом-психиатром, заверенная врачебной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заверяет справку печатью услугодателя и выдает ее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64"/>
    <w:bookmarkStart w:name="z1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рассмотрев пакет документов, направляет услугополучателя к врачу-психиатру,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рассмотрев пакет документов, проведя медицинский осмотр, проверив наличие данных услугополучателя в Информационной системе "Электронный регистр диспансерных больных", передает проект справки, подписанной врачом-психиатром, заверенная врачебной печатью медицинскому регистратору,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 в журнале регистрации оказания государственной услуги, заверив справку печатью услугодателя, выдает ее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6"/>
    <w:bookmarkStart w:name="z1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68"/>
    <w:bookmarkStart w:name="z1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психоневрологического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 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психоневрологического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психоневрологического диспансера"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    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наркологического диспансера"</w:t>
      </w:r>
    </w:p>
    <w:bookmarkStart w:name="z1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наркологического диспансера" (далее – государственная услуга) оказывается медицинскими организациями, где по штатному расписанию предусмотрен врач-нарколог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обращения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наркологического диспансера (далее - справка)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наркологического диспансера",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73"/>
    <w:bookmarkStart w:name="z1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4"/>
    <w:bookmarkStart w:name="z1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 (либо его представителя по доверенности) с представлением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врачу-наркологу,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врачу-наркологу;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диспансерных больных" и передает проект справки медицинскому регистратору,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врачом-наркологом, заверенная печатью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подписывает и заверяет справку печатью услугодателя, выдает ее услугополучателю (либо его представителю по доверенности),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75"/>
    <w:bookmarkStart w:name="z2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bookmarkStart w:name="z2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рассмотрев пакет документов, направляет услугополучателя к врачу-наркологу,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рассмотрев пакет документов, проведя медицинский осмотр, проверив наличие данных услугополучателя в Информационной системе "Электронный регистр диспансерных больных", передает проект справки, заверенной печатью врача медицинскому регистратору,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 в журнале регистрации оказания государственной услуги, подписав и заверив справку печатью услугодателя, выдает ее услугополучателю (либо его представителю по доверенности),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7"/>
    <w:bookmarkStart w:name="z2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8"/>
    <w:bookmarkStart w:name="z2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79"/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наркологического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 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с наркологического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диспансера"             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с наркологического диспансера"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564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