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f428" w14:textId="d66f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разрешений на эмиссии в окружающую среду для объектов II, III и IV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августа 2014 года № 426. Зарегистрировано Департаментом юстиции Костанайской области 25 сентября 2014 года № 5100.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 утверждении регламента государственной услуги "Выдача разрешений на эмиссии в окружающую среду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426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разрешений на эмиссии</w:t>
      </w:r>
      <w:r>
        <w:br/>
      </w:r>
      <w:r>
        <w:rPr>
          <w:rFonts w:ascii="Times New Roman"/>
          <w:b/>
          <w:i w:val="false"/>
          <w:color w:val="000000"/>
        </w:rPr>
        <w:t>
в окружающую среду для объектов II, III и IV категорий"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разрешений на эмиссии в окружающую среду для объектов II, III и IV категорий" (далее - государственная услуга) оказывается местным исполнительным органом области (государственное учреждение "Управление природных ресурсов и регулирования природопользования акимата Костанайской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филиал Республиканского государственного предприятия на праве хозяйственного ведения "Центр обслуживания населения"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разрешений на эмиссии в окружающую среду для объектов II, III и IV категории",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– Стандарт)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исполнителя,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процедуры: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2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процедуры: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– не более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течение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мотивированного отказа в дальнейшем рассмотрении заявления – в течение 14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процедуры: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услуги, 3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услугополучателю результат оказания государственной услуги,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процедуры: результат оказания государственной услуги выданный услугополучателю.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сотрудником канцелярии услугодателя осуществляется прием и регистрация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исполнителя,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руководителем услугодателя определяется ответственный исполнитель, документы передаются ответственному исполнителю,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– не более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в течение 29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мотивированного отказа в дальнейшем рассмотрении заявления – в течение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услугодателя,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(30 минут) либо передает в ЦОН или размещает в "Личном кабинете" услугополучателя, в течение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прохождения каждой действия (процедуры) с указанием длительности каждой действия (процедуры),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проверяет правильность заполнения заявления и полноту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работником ЦОНа выдается расписка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регистрирует заявление в ИИС ЦОН и выдает услугополучателю расписку о приеме соответствующих документов,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выдается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ЦОНа подготавливает пакет документов и направляет их услугодателю через курьерскую или иную уполномоченную на это связь,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ЦОНа в срок, указанный в расписке о приеме соответствующих документов, выдает результат оказания государственной услуги услугополучателю,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ИИН;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категории"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процедуры</w:t>
      </w:r>
      <w:r>
        <w:br/>
      </w:r>
      <w:r>
        <w:rPr>
          <w:rFonts w:ascii="Times New Roman"/>
          <w:b/>
          <w:i w:val="false"/>
          <w:color w:val="000000"/>
        </w:rPr>
        <w:t>
(действия)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категории"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категории"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на эмиссии в окружающую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среду для объектов II, III и IV категории"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эмиссии в окружающую среду для объектов</w:t>
      </w:r>
      <w:r>
        <w:br/>
      </w:r>
      <w:r>
        <w:rPr>
          <w:rFonts w:ascii="Times New Roman"/>
          <w:b/>
          <w:i w:val="false"/>
          <w:color w:val="000000"/>
        </w:rPr>
        <w:t>
II, III и IV категории"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