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6643" w14:textId="e716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на медицинскую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июля 2014 года № 333. Зарегистрировано Департаментом юстиции Костанайской области 19 августа 2014 года № 5019.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медицинскую деятельность".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Бектурганова С.Ч.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333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на медицинскую деятельность"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лицензии, переоформление, выдача дубликатов лицензии на медицинскую деятельность" (далее – государственная услуга) оказывается местным исполнительным органом области (государственным учреждением "Управление здравоохранения акимата Костанайской области")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посредством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филиал Республиканского государственного предприятия "Центр обслуживания населения" по Костанайской области и его отделы городов и районов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веб-порталы "электронного правительства" www.egov.kz или "Е-лицензирование"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лицензии, переоформление, выдача дубликатов лицензии на медицинскую деятельность" (далее - Стандарт), утвержденного постановлением Правительства Республики Казахстан от 24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медицинской 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– результат оказания государственной услуги оформляется на бумажном носителе,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 или электронного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представленных услугополучателем, их регистрацию, 15 (пятнадцать) минут, передает пакет документов руководителю услугодателя для наложения визы,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прием пакета документов, их регистрация;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1 (один)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- 14 (четырнадцать)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- 9 (девять)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1 (один)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выданный результат оказания государственной услуги услугополучателю.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представленных услугополучателем, их регистрацию, 15 (пятнадцать) минут, передает пакет документов руководителю услугодателя для наложения визы,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1 (один)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- 14 (четырнадцать)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- 9 (девять)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1 (один)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8"/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центром обслуживания населения и (или) иными</w:t>
      </w:r>
      <w:r>
        <w:br/>
      </w:r>
      <w:r>
        <w:rPr>
          <w:rFonts w:ascii="Times New Roman"/>
          <w:b/>
          <w:i w:val="false"/>
          <w:color w:val="000000"/>
        </w:rPr>
        <w:t>
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ЦОН,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ЦОН с пакетом документов,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проверяет полноту пакета документов, в течение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заполнения заявлений и предоставления полного пакета документов, работник ЦОНа регистрирует заявление в информационной системе "Интегрированная информационная система для Центров обслуживания населения" (далее – ИИС ЦОН),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и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наличии в документе, удостоверяющем личность) ответственного лица услугодателя либо работника ЦОН,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(для физических лиц) или наименование (для юридических лиц), контактных данных услугополучателя, в течение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ЦОНа отказывает в приеме заявления и выдает расписку об отказе в приеме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течение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ЦОНа подготавливает пакет документов и направляет его услугодателю через курьерскую или иную уполномоченную на это связь, в течение 1 (одного)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услугодатель подготавливает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- 14 (четырнадцать)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- 9 (девять)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ЦОНа в срок, указанный в расписке о приеме соответствующих документов, выдает результат оказания государственной услуги услугополучателю,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и выдача результатов осуществляется в порядке "электронной"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услугополучателем регистрации (авторизации)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0"/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лицензии, переоформление,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медицинскую деятельность"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
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"Выдача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лицензии, переоформление, выдача дубликатов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медицинскую деятельность"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"Выдача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лицензии, переоформление, выдача дубликатов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медицинскую деятельность"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лицензии, переоформление,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медицинскую деятельность"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"Выдача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
лицензии на медицинскую деятельность"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