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1d7" w14:textId="a665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июня 2014 года № 259. Зарегистрировано Департаментом юстиции Костанайской области 9 июля 2014 года № 4924.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отдельным категориям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Назначение материального обеспечения детям-инвалидам</w:t>
      </w:r>
      <w:r>
        <w:rPr>
          <w:rFonts w:ascii="Times New Roman"/>
          <w:b w:val="false"/>
          <w:i w:val="false"/>
          <w:color w:val="000000"/>
          <w:sz w:val="28"/>
        </w:rPr>
        <w:t>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 лицам на участие в активных формах содействия занятости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справки, подтверждающей принадлежность заявителя (семьи)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Назначение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услуги индивидуального помощника для инвалидов первой группы</w:t>
      </w:r>
      <w:r>
        <w:rPr>
          <w:rFonts w:ascii="Times New Roman"/>
          <w:b w:val="false"/>
          <w:i w:val="false"/>
          <w:color w:val="000000"/>
          <w:sz w:val="28"/>
        </w:rPr>
        <w:t>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 на учет безработных граждан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 социальной сферы</w:t>
      </w:r>
      <w:r>
        <w:rPr>
          <w:rFonts w:ascii="Times New Roman"/>
          <w:b w:val="false"/>
          <w:i w:val="false"/>
          <w:color w:val="000000"/>
          <w:sz w:val="28"/>
        </w:rPr>
        <w:t>, проживающим и работающим в сельских населенных пунктах,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с приложением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талон с указанием даты регистрации и даты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талон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проект результата оказания государственной услуги,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услугополучателем необходимых документов в связи с их порчей, утерей срок оказания государственной услуги - в течение 20 (двадцать) рабочих дней.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документы и подготавливается проект результата оказания государственной услуги,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документов,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акиму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документы и направляет их услугодателю,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документы и направляет результат оказания государственной услуги, в течение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нуждающихся граждан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решениям местных представительных органов"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отдельным категориям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материального обеспечения детям-инвалидам, обучающимся на дому"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материального обеспечения детям-инвалидам, обучающимся на дому" (далее -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работником ЦОНа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рассматривает документы и направляет результат оказания государственной услуги,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соответствующих документов,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детям-инвалидам, обучающимся на дому"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детям-инвалидам, обучающимся на дому"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детям-инвалидам, обучающимся на дому"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детям-инвалидам, обучающимся на дому"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материального обеспечения детям-инвалидам, обучающимся на дому"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государственной адресной социальной помощи"</w:t>
      </w:r>
    </w:p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государственной адресной социальной помощи либо мотивированный ответ об отказе в оказании государственной услуг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услугополучателю либо направленный в центр или акиму результат оказания государственной услуги.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работником центра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документов,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акиму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документы и направляет их услугодателю,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документы и направляет результат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государственной адресной социальной помощи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направлений лицам на участие в активных формах содействия занятости"</w:t>
      </w:r>
    </w:p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(частично автоматизированная) и (или) бумажная.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активных формах содействия занятости"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активных формах содействия занятости"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активных формах содействия занятости"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 и акимами поселков, сел, сельских округов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услугодателя/ акима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услугодателя/акиму для определения ответственного исполнителя,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услугодателя/аким определяет ответственного исполнителя,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услугодателя/акима;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услугодателя/акима рассматривает представленные документы, подготавливает проект результата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услугодателя/аким принимает решение и подписывает проект результата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услугодателя/акима выдает результат оказания государственной услуги,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услугодателя/акима осуществляется прием и регистрация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услугодателя/акиму для определения ответственного исполнителя,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услугодателя/акимом определяется ответственный исполнитель, документы передаются ответственному исполнителю,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услугодателя/акима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услугодателя/акиму для принятия решения,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услугодателя/акимом принимается решение и подписывается проект результата оказания государственной услуги, который передается ответственному исполнителю услугодателя/акима,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услугодателя/акима выдается результат оказания государственной услуги,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 принадлежность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 принадлежность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 принадлежность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справок безработным гражданам"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справок безработным гражданам"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электронная и (или) бумажная.</w:t>
      </w:r>
    </w:p>
    <w:bookmarkEnd w:id="63"/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1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справки, в течение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справки, в течение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справку,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выданная справка.</w:t>
      </w:r>
    </w:p>
    <w:bookmarkEnd w:id="65"/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справки, который направляется руководителю услугодателя для принятия решения,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справки, который передается ответственному исполнителю услугодателя, в течение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справка,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справку,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справку,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 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 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справок безработным гражданам"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государственного пособия на детей до восемнадцати лет"</w:t>
      </w:r>
    </w:p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государственного пособия на детей до восемнадцати лет"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предоставление результата оказания государственной услуги: бумажная.</w:t>
      </w:r>
    </w:p>
    <w:bookmarkEnd w:id="75"/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6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работником ЦОНа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акиму.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акиму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документы и направляет их услугодателю,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документы и направляет результат оказания государственной услуги,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выдает результат оказания государственной услуги услугополучателю,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государственного пособия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детей до восемнадцати лет" 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государственного пособия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детей до восемнадцати лет" 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государственного пособия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детей до восемнадцати лет" 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государственного пособия на детей до восемнадцати лет"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жилищной помощи"</w:t>
      </w:r>
    </w:p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жилищной помощи" (далее -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либо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89"/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налагается соответствующая виза и документы передаются ответственному исполнителю,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 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9"/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выдает талон с указанием даты регистрации и получения государственной услуги, фамилии и инициалов лица, принявшего документы,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101"/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через филиал Республиканского государственного предприятия "Центр обслуживания населения" по Костанайской области и его отделы городов и районов и веб-портал "электронного правительства"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услуги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услуги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помощника для инвалидов первой группы,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по слуху"  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и постановка на учет безработных граждан"</w:t>
      </w:r>
    </w:p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"Регистрация и постановка на учет безработных граждан"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09"/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111"/>
    <w:bookmarkStart w:name="z1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ЦОН осуществляется при личном посещении услугополучателя,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 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 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 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Start w:name="z14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1"/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 с приложением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123"/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представленных документов,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документы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рассматривает документы и направляет результат оказания государственной услуги, в течение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 государственной услуги услугополучателю,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акима осуществляет прием и регистрацию документов,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акиму для определения ответственного исполнителя,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определяет ответственного исполнителя,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акима подготавливает документы и направляет их услугодателю,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документы и направляет результат оказания государственной услуги,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акима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работающим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сельских населенных пунктах,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работающим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сельских населенных пунктах,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работающим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сельских населенных пунктах,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6200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header.xml" Type="http://schemas.openxmlformats.org/officeDocument/2006/relationships/header" Id="rId6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