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d8863" w14:textId="add88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зон санитарной охраны водозаборных скважин № 70, № 74, № 75, № 105 Щербаковского месторождения подземных минеральных вод в Алтынсаринском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19 мая 2014 года № 214. Зарегистрировано Департаментом юстиции Костанайской области 19 июня 2014 года № 4856. Утратило силу постановлением акимата Костанайской области от 28 апреля 2022 года № 181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28.04.2022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117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постановления с изменением, внесенным постановлением акимата Костанайской области от 14.03.2016 </w:t>
      </w:r>
      <w:r>
        <w:rPr>
          <w:rFonts w:ascii="Times New Roman"/>
          <w:b w:val="false"/>
          <w:i w:val="false"/>
          <w:color w:val="00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зоны санитарной охраны водозаборных скважин № 70, № 74, № 75, № 105 Щербаковского месторождения подземных минеральных вод в Алтынсаринском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Садуакасов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"Тобол-Торгайская бассейновая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инспекция по регулированию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и охране водных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ресурсов Комитета по водным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ресурсам Министерства окружающей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водных ресурсов среды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Г. Оспанбекова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республиканского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"Департамент по защите прав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потребителей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Агентства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защите прав потребителей"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С. Байменова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Зоны санитарной охраны водозаборных скважин № 70, № 74, № 75, № 105 Щербаковского месторождения подземных минеральных вод в Алтынсаринском районе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источника водозабора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зон санитарной охраны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пояс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пояс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пояс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70, № 105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– 70 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– 60 метров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1,14 гектара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– 87 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– 77 метров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0,71 гектара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– 473 метра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68,35 гектара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74, № 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– 60 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– 60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– 77 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– 77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границы зон санитарной охраны отражены в картографическом материале проекта "Зоны санитарной охраны водозаборных скважин № 70, № 74, № 75, № 105 Щербаковского месторождения подземных минеральных вод в Алтынсаринском районе" (заказчики – товарищество с ограниченной ответственностью "Санаторий "Сосновый Бор" и товарищество с ограниченной ответственностью "Одак").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