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0d5a" w14:textId="6f40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апреля 2014 года № 145. Зарегистрировано Департаментом юстиции Костанайской области 15 мая 2014 года № 4712.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Установление опеки или попечительства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 ребенком-сиротой (детьми-сиротами) и ребенком (детьми), оставшимся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в единый накопительный пенсионный 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органов, осуществляющих функции по опеке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бесплатного подвоза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бесплатного 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Назначение выплаты пособия опекунам или попечителям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содержание ребенка-сироты (детей-сирот) и ребенка (детей), оставшегося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образования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Турткараева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местными исполнительными органами районов и городов областного значения (отделами образования районов и городов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выдачу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канцелярией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установлении опеки или попечительства над ребенком-сиротой (детьми-сиротами) и ребенком (детьми), оставшимся без попечения родителей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Стандарт), либо мотивированный ответ об отказе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их регистрацию и выдачу расписки о приеме пакета документов, не более 20 минут. Передает руководству услугодателя,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услугополучателю расписки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ответственного исполнителя услугодателя, налагает соответствующую визу, в течение 3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подготавливает проект результата оказания государственной услуги, в течение 28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результата оказания государственной услуги,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услугополучателю, либо направляет результат оказания государственной услуги в "личный кабинет" услугополучателя в форме электронного документа, подписанного электронного цифровой подписью (далее – ЭЦП),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оказания государственной услуги, услугополучателю, либо направление его в "личный кабинет" услугополучателя.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в процессе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не более 20 минут. Передает руководству услугодателя,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 и передает пакет документов для исполнения,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его руководителю услугодателя для принятия решения, в течение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в канцелярию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услугополучателю, либо направляет его в "личный кабинет" услугополучателя в форме электронного документа, подписанного ЭЦП уполномоченного лица услугодателя,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"Установление опеки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над ребенком-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сиротой (детьми-сиротами)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ребенком (детьми), оставшимся без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попечения родителей"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26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"Установление опеки или попечительства над ребенком-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сиротой (детьми-сиротами) и ребенком (детьми),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оставшимся без попечения родителей"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 и сокращения:</w:t>
      </w:r>
      <w:r>
        <w:drawing>
          <wp:inline distT="0" distB="0" distL="0" distR="0">
            <wp:extent cx="86360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детям"</w:t>
      </w:r>
    </w:p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детям" (далее – государственная услуга) оказывается местными исполнительными органами районов и городов областного значения (отделами образования районов и городов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выдачу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справки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с приложением соответствующих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(далее - пакет документов) из ЦОНа, либо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представленных ЦОНом, их регистрацию,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пакет документов руководству услугодателя в течение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ответственного исполнителя услугодателя, налагает соответствующую визу, в течение 3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в течение 2 рабочих дней (при оказании государственной услуги через ЦОН) либо в течение 3 рабочих дней (при оказании государственной услуги через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решение, подписывает проект результата оказания государственной услуги,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направляет результат оказания государственной услуги в ЦОН, либо направляет его в "личный кабинет" услугополучателя в форме электронного документа подписанного электронной цифровой подписью (далее - ЭЦП) уполномоченного лица услугодателя,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подписанный результат оказания государственной услуги и передача его курьеру ЦОНа, либо направление в "личный кабинет" услугополучателя.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в процессе оказания государственной услуги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представленных ЦОНом, их регистрацию,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пакет документов, определяет ответственного исполнителя услугодателя и передает пакет документов ответственному исполнителю услугодателя для исполнения,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руководству услугодателя для принятия решения, в течение 2 рабочих дней (при оказании государственной услуги через ЦОН) либо в течение 3 рабочих дней (при оказании государственной услуги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сотруднику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направляет результат оказания государственной услуги в ЦОН, либо направляет его в "личный кабинет" услугополучателя в форме электронного документа подписанного ЭЦП уполномоченного лица услугодателя,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пакета документов и выдает услугополучателю соответствующую расписку,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заявлений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пакет документов и направляет его услугодателю через курьерскую или иную уполномоченную на это связь, в течение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ЦОНа в срок, указанный в расписке о приеме пакета документов, выдает результат оказания государственной услуги услугополучателю,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ЦОН,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единый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добровольный накопительный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фонд, банки, в органы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для распоряжения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имуществом несовершеннолетних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и оформления наследства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прохождения каждого действия (процедуры) с указанием длительности каждой процедуры (действия)</w:t>
      </w:r>
      <w:r>
        <w:drawing>
          <wp:inline distT="0" distB="0" distL="0" distR="0">
            <wp:extent cx="89916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единый накопительный пенсионный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 и (или) добровольный накопительный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фонд, банки, в органы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для распоряжения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имуществом несовершеннолетних детей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наследства несовершеннолетним детям"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 и сокращения: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89154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единый накопительный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фонд, банки,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органы внутренних дел для распоряжения имуществом    несовершеннолетних детей и для оформления наследства   несовершеннолетним детям"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 </w:t>
      </w:r>
      <w:r>
        <w:drawing>
          <wp:inline distT="0" distB="0" distL="0" distR="0">
            <wp:extent cx="84963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027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 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оказывается отделами образования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выдачу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Стандарт), либо мотивированный ответ об отказе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29"/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соответствующих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из ЦОНа, либо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представленных ЦОНом, их регистрацию, в течение 15 минут. Передает руководству услугодателя, не позднее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ответственного исполнителя услугодателя, налагает соответствующую визу, не позднее 3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услуги, не позднее 2 рабочих дней (при оказании государственной услуги через ЦОН), либо не позднее 3 рабочих дней (при оказании государственной услуги через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результата оказания государственной услуги, не позднее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направляет результат оказания государственной услуги в ЦОН, либо направляет его в "личный кабинет" услугополучателя в форме электронного документа подписанного электронной цифровой подписью (далее - ЭЦП) уполномоченного лица услугодателя, не позднее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результата оказания государственной услуги курьеру ЦОНа либо направление в "личный кабинет" услугополучателя.</w:t>
      </w:r>
    </w:p>
    <w:bookmarkEnd w:id="31"/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в процессе оказания государственной услуги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представленных ЦОНом, их регистрацию, в течение 15 минут. Передает руководству услугодателя, не позднее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 и передает пакет документов ответственному исполнителю услугодателя для исполнения, не позднее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руководству услугодателя для принятия решения, не позднее 2 рабочих дней (при оказании государственной услуги через ЦОН), либо не позднее 3 рабочих дней (при оказании государственной услуги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сотруднику услугодателя, не позднее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направляет результат оказания государственной услуги в ЦОН, либо направляет его в "личный кабинет" услугополучателя в форме электронного документа, подписанного ЭЦП уполномоченного лица услугодателя, не позднее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пакета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заявлений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пакет документов и направляет его услугодателю через курьерскую или иную уполномоченную на это связь,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ЦОНа в срок, указанный в расписке о приеме пакета документов,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и выдача результатов осуществляется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 посредством "безбарьерного обслуживания"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ЦОН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сделок с имуществом, принадлежащим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праве собственности несовершеннолетним детям"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773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 осуществляющих функции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опеке или попечительству, для оформления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сделок с имуществом, принадлежащим на праве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несовершеннолетним детям" 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503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 и сокращения: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89281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 осуществляющих функции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опеке или попечительству, для оформления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сделок с имуществом, принадлежащим на праве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несовершеннолетним детям" 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424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 и сокращения:</w:t>
      </w:r>
      <w:r>
        <w:drawing>
          <wp:inline distT="0" distB="0" distL="0" distR="0">
            <wp:extent cx="88900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 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об обеспечении бесплатным подвозом к общеобразовательной организации образования и обратно домой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3"/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и документов, указанных в 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их регистрацию, и выдачу расписки о получении документов у потребителя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20 минут.Передает руководству услугодателя, не позднее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расписки о приеме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ответственного исполнителя услугодателя, налагает соответствующую визу,не позднее 3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документов,подготавливает проект результата оказания государственной услуги, не позднее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проект результата оказания государственной услуги, не позднее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оказания государственной услуги услугополучателю.</w:t>
      </w:r>
    </w:p>
    <w:bookmarkEnd w:id="45"/>
    <w:bookmarkStart w:name="z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в процессе оказания государственной услуги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их регистрацию и выдачу расписки о приеме пакета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Стандарта,не более 20 минут. Передает руководству услугодателя, не позднее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ответственного исполнителя услугодателя и передает документы ответственному исполнителю для исполнения, не позднее 3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руководству услугодателя для принятия решения, не позднее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в канцелярию услугодателя, не позднее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бесплатного подвоза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общеобразовательным организациям и обратно домой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детям, проживающим в отдаленных сельских пунктах" 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прохождения каждого действия (процедуры) с указанием длительности каждой процедуры (действия)</w:t>
      </w:r>
      <w:r>
        <w:drawing>
          <wp:inline distT="0" distB="0" distL="0" distR="0">
            <wp:extent cx="908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 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бесплатного питания отдельным категориям обучающихся и воспитанников в общеобразовательных школах"</w:t>
      </w:r>
    </w:p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"Предоставление бесплатного питания отдельным категориям обучающихся и воспитанников в общеобразовательных школах" (далее – государственная услуга) оказывается местными исполнительными органами области, районов и городов областного значения (государственное учреждение "Управление образования акимата Костанайской области", отделы образования районов и городов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канцелярией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 предоставлении бесплатного питания в общеобразовательной школе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Стандарт), либо мотивированный ответ об отказе в предоставлении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социальной помощи гражданам, которым оказывается социальная помощь,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либо направление его в "личный кабинет" услугополучателя в форме электронного документа, подписанного электронной цифровой подписью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электронная и (или) бумажная.</w:t>
      </w:r>
    </w:p>
    <w:bookmarkEnd w:id="51"/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соответствующих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их регистрацию и выдачу расписки о получении документов у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течение 20 минут. Передает руководству услугодателя,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расписки о приеме документов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ответственного исполнителя услугодателя, налагает соответствующую визу, в течение 3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проект результата оказания государственной услуги и передает его в канцелярию услугодателя,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услугополучателю, либо направляет его в "личный кабинет" услугополучателя,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оказания государственной услуги, услугополучателю, либо направление его в "личный кабинет" услугополучателя.</w:t>
      </w:r>
    </w:p>
    <w:bookmarkEnd w:id="53"/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в процессе оказания государственной услуги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их регистрацию, в течение 20 минут. Передает руководству услугодателя,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принятия решения,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в канцелярию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услугополучателю, либо направляет его в "личный кабинет" услугополучателя в форме электронного документа, подписанного ЭЦП уполномоченного лица услугодателя,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бесплатного питания отдельным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бесплатного питания отдельным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392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 и сокращения:</w:t>
      </w:r>
      <w:r>
        <w:drawing>
          <wp:inline distT="0" distB="0" distL="0" distR="0">
            <wp:extent cx="85979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Start w:name="z8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городскими и районными отделами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(далее - Стандарт), либо мотивированный ответ об отказе в предоставлении государственной услуги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размер выплаты пособия опекунам или попечителям на содержание ребенка-сироты (детей-сирот) и ребенка (детей), оставшегося без попечения родителей,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63"/>
    <w:bookmarkStart w:name="z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их регистрацию и выдачу расписки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должностного лица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 (не более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руководству услугодателя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расписки о приеме пакета документов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ответственного исполнителя, налагает соответствующую визу (3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(8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принимает решение и подписывает проект результата оказания государственной услуги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результат оказания государственной услуги услугополучателю (не более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 оказания государственной услуги услугополучателю.</w:t>
      </w:r>
    </w:p>
    <w:bookmarkEnd w:id="65"/>
    <w:bookmarkStart w:name="z9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в процессе оказания государственной услуги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их регистрацию (не более 20 минут). Передает руководству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пакет документов, определяет ответственного исполнителя услугодателя, налагает соответствующую визу и передает документы ответственному исполнителю услугодателя для исполнения (3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для принятия решения (8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в канцелярию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 (не более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выплаты пособия опекунам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попечителям на содержание ребенка-сироты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(детей-сирот) и ребенка (детей), оставшегося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прохождения каждого действия (процедуры) с указанием длительности каждой процедуры (действия)</w:t>
      </w:r>
      <w:r>
        <w:drawing>
          <wp:inline distT="0" distB="0" distL="0" distR="0">
            <wp:extent cx="88519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