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4acb" w14:textId="7974a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 марта 2014 года № 71. Зарегистрировано Департаментом юстиции Костанайской области 1 апреля 2014 года № 4535. Утратило силу постановлением акимата Костанайской области от 26 ноября 2014 года № 595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акимата Костанайской области от 26.11.2014 </w:t>
      </w:r>
      <w:r>
        <w:rPr>
          <w:rFonts w:ascii="Times New Roman"/>
          <w:b w:val="false"/>
          <w:i w:val="false"/>
          <w:color w:val="ff0000"/>
          <w:sz w:val="28"/>
        </w:rPr>
        <w:t>№ 595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постановлениями Правительства Республики Казахстан от 18 февраля 2009 года </w:t>
      </w:r>
      <w:r>
        <w:rPr>
          <w:rFonts w:ascii="Times New Roman"/>
          <w:b w:val="false"/>
          <w:i w:val="false"/>
          <w:color w:val="000000"/>
          <w:sz w:val="28"/>
        </w:rPr>
        <w:t>№ 183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и от 12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стандарта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 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области                                     Н. Садуакасов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ГУ "Управление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Кисленкова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марта 2014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          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"Предоставление мер социальной поддержки</w:t>
      </w:r>
      <w:r>
        <w:br/>
      </w:r>
      <w:r>
        <w:rPr>
          <w:rFonts w:ascii="Times New Roman"/>
          <w:b/>
          <w:i w:val="false"/>
          <w:color w:val="000000"/>
        </w:rPr>
        <w:t>
специалистам здравоохранения, образования, социального</w:t>
      </w:r>
      <w:r>
        <w:br/>
      </w:r>
      <w:r>
        <w:rPr>
          <w:rFonts w:ascii="Times New Roman"/>
          <w:b/>
          <w:i w:val="false"/>
          <w:color w:val="000000"/>
        </w:rPr>
        <w:t>
обеспечения, культуры, спорта и ветеринарии, прибывшим для</w:t>
      </w:r>
      <w:r>
        <w:br/>
      </w:r>
      <w:r>
        <w:rPr>
          <w:rFonts w:ascii="Times New Roman"/>
          <w:b/>
          <w:i w:val="false"/>
          <w:color w:val="000000"/>
        </w:rPr>
        <w:t>
работы и проживания в сельские населенные пункты"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 (далее – государственная услуга) оказывается районными (города областного значения) уполномоченными органами по развитию сельских территорий (далее – услугодатель),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для получения государственной услуги, выдача результатов оказания государственной услуги осуществляется услугодателем.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предоставляется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пункты: выпускникам организаций высшего и послевузовского, технического и профессионального, послесреднего образования по специальностям здравоохранения, образования, социального обеспечения, культуры, спорта и ветеринарии, а также специалистам, имеющим указанное образование, проживающим в городах и иных населенных пунктах и изъявившим желание работать и проживать в сельских населенных пунктах (далее - услугополучатель).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являются меры социальной поддержки услугополучателям в виде подъемного пособия и бюджетного кредита на приобретение или строительство жилья либо мотивированный ответ об отказе в предоставлении государственной услуги. Видами документов, которые будут предоставлены в качестве результата оказания государственной услуги, будут являться Соглашение между услугодателем, поверенным (агентом) и услугополучателем (далее – Соглашение)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"Предоставление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пункты", утвержденному постановлением Правительства Республики Казахстан от 12 февраля 2014 года 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Стандарт).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факт обращения услугополучателя с пакетом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включает следующие процедуры: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осуществляет прием и регистрацию документов, выдает расписку услугополучателю, подтверждающую получение документов, проверяет достоверность предоставленных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производит расчеты потребности финансовых средств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течение 5 (пяти) календарных дней со дня принятия документов направляет их в постоянно действующую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 в течение 3 (трех) рабочих дней направляет мотивированный ответ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 в течение 10 (десяти) календарных дней с момента поступления документов от услугодателя рассматривает предоставленные документы и рекомендует акимату района (города областного значения) о предоставлении мер социальной поддержки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(города областного значения) в течение 10 (десяти) календарных дней с момента поступления рекомендации постоянно действующей комиссии принимает постановление о предоставлении мер социальной поддержки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услугодатель в течение 7 (семи) календарных дней после принятия постановления акимата района (города областного значения) заключает Соглашение с услугополучателем и поверенным (агентом);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услугодатель в течение 7 (семи) календарных дней после заключения Соглашения перечисляет сумму подъемного пособия на индивидуальные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поверенный (агент) в течение 30 (тридцати) рабочих дней после заключения Соглашения в порядке, установленном законодательством Республики Казахстан, предоставляет услугополучателю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следующей процедуры (результат процедуры – порядок его передачи в другое структурное подразделение):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– формирование пакета документов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сформированный пакет документов – передача в постоянно действующую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 – направление мотивированного ответа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постоянно действующей комиссией – направление рекомендаций акимату района (города областного значения) о предоставлении мер социальной поддержки услугополучателю;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района (города областного значения) о предоставлении мер социальной поддержки услугополучателю – направление постановления акимата района (города областного значения) услугодателю для заключения Соглашения с услугополучателем и поверенным (агентом);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заключение Соглашения между услугодателем, услугополучателем и поверенным (агентом) – заключенное Соглашение;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заключенное Соглашение – перечисление услугодателем суммы подъемного пособия на индивидуальные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заключенное Соглашение – предоставление услугополучателю бюджетного кредита на приобретение или строительство жилья поверенным (агентом).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Информацию по вопросам оказания государственной услуги можно получить на интернет-ресурсе Министерства регионального развития Республики Казахстан www.minregion.gov.kz в разделе "С дипломом в село" и на стендах услугодателей в местах предоставления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Порядок действий структурных подразделений (работников) услугодателя в процессе оказания государственной услуги с указанием срока осуществления каждого действия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"/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процессе оказания государственной услуги участвуют: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постоянно действующая комиссия;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акимат района (города областного значения);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поверенный (агент).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Услугодатель: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прием и регистрацию документов, выдает расписку услугополучателю, подтверждающую получение документов, проверяет достоверность предоставленных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производит расчеты потребности финансовых средств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5 (пяти) календарных дней со дня принятия документов направляет их в постоянно действующую комиссию.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в предоставлении мер социальной поддержки в течение 3 (трех) рабочих дней направляет мотивированный ответ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является факт предоставления недостоверных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Постоянно действующая комиссия в течение 10 (десяти) календарных дней с момента поступления документов от услугодателя рассматривает предоставленные документы и рекомендует акимату района (города областного значения) о предоставлении мер социальной поддержки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Акимат района (города областного значения) в течение 10 (десяти) календарных дней с момента поступления рекомендации постоянно действующей комиссии принимает постановление о предоставлении мер социальной поддержки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Услугодатель в течение 7 (семи) календарных дней после принятия постановления акимата района (города областного значения) заключает Соглашение с услугополучателем и поверенным (агентом).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После заключения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7 (семи) календарных дней перечисляет сумму подъемного пособия на индивидуальные лицевые счета услугополучателей;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поверенный (агент) в течение 30 (тридцати) рабочих дней в порядке, установленном законодательством Республики Казахстан, предоставляет услугополучателю бюджетный кредит на приобретение или строительство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взаимодействия структурных подразделений (работников) услугодателя в процессе оказания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здравоохранения,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обеспечения, культуры, 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ветеринарии, прибывшим для работы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проживания в сельские населенные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пункты"                  </w:t>
      </w:r>
    </w:p>
    <w:bookmarkEnd w:id="10"/>
    <w:bookmarkStart w:name="z4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районных (города областного значения) уполномоченных органов</w:t>
      </w:r>
      <w:r>
        <w:br/>
      </w:r>
      <w:r>
        <w:rPr>
          <w:rFonts w:ascii="Times New Roman"/>
          <w:b/>
          <w:i w:val="false"/>
          <w:color w:val="000000"/>
        </w:rPr>
        <w:t>
по развитию сельских территорий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3738"/>
        <w:gridCol w:w="4876"/>
        <w:gridCol w:w="1561"/>
      </w:tblGrid>
      <w:tr>
        <w:trPr>
          <w:trHeight w:val="49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 адрес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акимата Алтынсаринского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Убаганское,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altynsar@kostanay.gov.kz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3-42-29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Амангельдинского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Амангельды,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Майлина,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amangeldy@kostanay.gov.kz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2-12-47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Аулиекольского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Аулиекольский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Аулиеколь,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1 Мая,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auliekol@kostanay.gov.kz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2-17-80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2-10-62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акимата Денисовского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Денисовский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Денисовка,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denisovka@kostanay.gov.kz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2-22-57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Жангельдинского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Жангельдинский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Торгай,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Ы. Алтынсарина,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jangeldy@kostanay.gov.kz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8(71439)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2-12-31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2-19-85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Житикаринского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Житикара,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микрорайон, дом №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zhitikara@kostanay.gov.kz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2-25-94,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4-91-02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Камыстинского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Камыстинский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Камысты,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Ержанова, 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kamysty@kostanay.gov.kz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(71437)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4-90-05</w:t>
            </w:r>
          </w:p>
        </w:tc>
      </w:tr>
      <w:tr>
        <w:trPr>
          <w:trHeight w:val="84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Карабалыкского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Карабалыкский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Карабалык,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Космонавтов,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karabalyk@kostanay.gov.kz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3-35-00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Карасуского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Карасуский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Карасу, улица Искакова, 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karasu@kostanay.gov.kz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2-15-48,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2-15-88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финансов" акимата Костанайского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Затобольск,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kost_region@kostanay.gov.kz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2-07-00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2-00-35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2-08-57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Мендыкаринского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Боровской,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Королева,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mendikara@kostanay.gov.kz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2-46-79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Наурзумского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Наурзумский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Караменды,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Шакшак Жанибека,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naurzum@kostanay.gov.kz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2-11-36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 экономики и бюджетного планирования акимата Сарыкольского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Сарыколь,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sarykol@kostanay.gov.kz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(71451)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2-19-49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акимата Тарановского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Тарановское,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Калинина,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taranovka@kostanay.gov.kz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3-67-63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Узункольского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Узункольский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Узунколь,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 Мусрепова,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uzunkol@kostanay.gov.kz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2-16-49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финансов акимата Федоровского района"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Федоровка,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Красноармейская,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fedorovka@kostanay.gov.kz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(71442)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2-15-62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2-22-46</w:t>
            </w:r>
          </w:p>
        </w:tc>
      </w:tr>
      <w:tr>
        <w:trPr>
          <w:trHeight w:val="6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города Аркалыка"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Аркалык,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проспект Абая,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arkalyk@kostanay.gov.kz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7-04-25</w:t>
            </w:r>
          </w:p>
        </w:tc>
      </w:tr>
      <w:tr>
        <w:trPr>
          <w:trHeight w:val="66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акимата города Лисаковска"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Лисаковск,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Мира,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lisakovsk@kostanay.gov.kz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3-33-89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3-46-39</w:t>
            </w:r>
          </w:p>
        </w:tc>
      </w:tr>
      <w:tr>
        <w:trPr>
          <w:trHeight w:val="3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Рудненский городской "Отдел экономики и бюджетного планирования акимата города Рудного"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Рудный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Ленина,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rudny@kostanay.gov.kz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4-52-42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4-51-10</w:t>
            </w:r>
          </w:p>
        </w:tc>
      </w:tr>
    </w:tbl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здравоохранения,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обеспечения, культуры, 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ветеринарии, прибывшим для работы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проживания в сельские населенные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пункты"                 </w:t>
      </w:r>
    </w:p>
    <w:bookmarkEnd w:id="12"/>
    <w:bookmarkStart w:name="z4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
услугодателя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3279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"Предоставление мер социальной поддержки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специалистам здравоохранения, образования,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социального обеспечения, культуры, спорта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ветеринарии, прибывшим для работы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проживания в сельские населенные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пункты"                 </w:t>
      </w:r>
    </w:p>
    <w:bookmarkEnd w:id="14"/>
    <w:bookmarkStart w:name="z4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 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73660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