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5ec62" w14:textId="e95ec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норматива отчисления части чистого дохода районных государственных коммунальных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Мунайлинского районного акимата Мангистауской области от 31 марта 2014 года № 111-қ. Зарегистрировано Департаментом юстиции Мангистауской области 29 апреля 2014 года № 2407. Утратило силу постановлением акимата Мунайлинского района Мангистауской области от 25 марта 2016 года № 67-қ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Мунайлинского района Мангистауской области от 25.03.2016 </w:t>
      </w:r>
      <w:r>
        <w:rPr>
          <w:rFonts w:ascii="Times New Roman"/>
          <w:b w:val="false"/>
          <w:i w:val="false"/>
          <w:color w:val="ff0000"/>
          <w:sz w:val="28"/>
        </w:rPr>
        <w:t>№ 67-қ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подписания).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10 декабря 2008 года "О налогах и других объязательных платежах в бюджет (Налоговый кодекс)",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1 марта 2011 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государственном имуществе"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мая 2013 года № 448 "Об утверждении норматива отчисления части чистого дохода республиканских государственных предприятий и внесении изменения в постановление Правительства Республики Казахстан от 31 декабря 2008 года № 1339 "Об утверждении перечня уполномоченных органов, ответственных за взимание поступлений в республиканский бюджет, за возврат из бюджета и (или) зачет излишне (ошибочно) уплаченных сумм и осуществляющих контроль за поступлениями в бюджет неналоговых поступлений, поступлений от продажи основного капитала, трансфертов, сумм погашения бюджетных кредитов, от продажи финансовых активов государства, займов", акимат Мунайлинского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Утвердить прилагаемый норматив отчисления части чистого дохода районных государственных коммунальных предприятий.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учереждению "Мунайлинский районный отдел экономики и финансов" (Сұңғат Шынар Сұңғатқызы) обеспечить государственную регистрацию данного постановления в органах юстиции, его официальное опубликование в средствах масcовой информации и размещение на информационно – прававой системе "Әділет".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данного постановления возложить на заместителя акима района Ондабаева 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Настоящее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Абилов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Руководитель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"Мунайлинский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жилищно-коммунального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хозяйства, пассажирского транспорта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 автомобильных дорог"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Абыханов Карасай Бегалиевич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31.03.2014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учреждения "Мунайлинский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районный отдел сельского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хозяйства и ветеринарии"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Хамиев Шамгали Смитович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31.03.2014 г.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"Отдел экономики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финансов Мунайлинского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Сұңғат Шынар Сұңғатқызы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31.03.2014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Мунайлинского района № 111-қ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районных государственных коммунальных предприятий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Норматив отчисления части чистого дохода районных коммунальных государственных предприятий в местный бюджет определяется следующим образом: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66"/>
        <w:gridCol w:w="5334"/>
      </w:tblGrid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0 тенге до 500 000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процента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500 001 тенге до 1 000 000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1 000 001 тенге до 2 000 000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2 000 001 тенге до 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процентов с суммы чистого дохода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3 000 001 тенге до 10 000 000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 тенге+12 процентов с суммы, превышающей чистый доход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10 000 001 тенге до 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 тенге+15 процентов с суммы, превышающей чистый доход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от 50 000 001 тенге до 250 000 000 тенге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7 140 000 тенге+20 процентов с суммы, превышающей чистый доход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Чистый доход от 250 000 001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500 000 000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47 140 000 тенге+25 процентов с суммы, превышающей чистый доход в размере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250 000 000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