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7e9e" w14:textId="6487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15/164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10 июня 2014 года № 19/203. Зарегистрировано Департаментом юстиции Мангистауской области 26 июня 2014 года № 2460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2014 года № 15/164 «О районном бюджете на 2014-2016 годы» (зарегестрировано в Реестре государственной регистрации нормативных правовых актов за № 2341 от 15 января 2014 года, опубликовано в информационно-правовой системе «Әділет» от 28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8 643 199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7 188 998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–13 979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70 718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1 369 504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8 645 490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17 767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104 198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30 291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«2000» заменить цифрами «5000».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22 марта –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«Алтын алка», «Кумис алка» или получившие ранее звание «Мать-героиня», а также награжденные орденами «Материнская слава» І и ІІ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дополнить следующим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«гражданам, относящиеся пострадавщим вследствие ядерных испытаний на Семипалатинском испытательном ядерном полигоне – 20 000 (двадцать тысяча)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слова «6 (шесть) месячных расчетных показателей» заменить словами «8 (восемь) месячных расчетных показателей, дополнить следующим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)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1 мая – Праздник единства народа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16 декабря – День Независимости: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 3. Государственному учреждению «Аппарат Каракиянского районного маслихата» после государственной регистрации обеспечить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М.Аманиязова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2014 года № 19/203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37"/>
        <w:gridCol w:w="3206"/>
        <w:gridCol w:w="4607"/>
        <w:gridCol w:w="3220"/>
      </w:tblGrid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8 643 199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7 188 998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162 043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162 043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251 121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251 121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6 689 622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6 556 246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35 375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13 979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2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1 369 504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1 369 504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1 369 504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8 645 490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228 688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69 004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114 135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109 235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25 477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3 315 685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498 536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354 567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1 800 435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1 614 104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1 016 714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1 016 714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247 076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246 936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11 985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83 983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1 432 061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106 855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1 161 489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429 113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368 257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65 601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142 222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123 522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57 310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75 855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39 994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22 765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431 802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431 802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368 042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130 968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2 386 928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73 907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-104 198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