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10ba" w14:textId="2e61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2013 года № 20/131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июня 2014 года № 24/162. Зарегистрировано Департаментом юстиции Мангистауской области 26 июня 2014 года № 2458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Законам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решение районного маслихата от 23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20/131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№ 2333, дата первого официального опубликования 31 января 2014 года, источник официального опубликования газета «Рауан»)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8228754,0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2219661,0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5983312,0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8353210,3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78075,0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-202531,3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202531,3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Бейнеуского районного маслихата» (К.Еламанов)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 – 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О.Шыганбайулы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июня 2014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2014 года № 24/162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593"/>
        <w:gridCol w:w="786"/>
        <w:gridCol w:w="765"/>
        <w:gridCol w:w="6628"/>
        <w:gridCol w:w="2913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8 228 754,0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2 219 661,0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524 621,0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524 621,0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417 778,0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417 778,0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1 238 581,0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1 175 509,0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9 730,0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52 924,0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28 151,0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4 918,0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11 313,0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8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9 710,0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5 289,0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10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13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5 983 312,0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5 983 312,0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5 983 312,0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33"/>
        <w:gridCol w:w="1288"/>
        <w:gridCol w:w="367"/>
        <w:gridCol w:w="893"/>
        <w:gridCol w:w="5913"/>
        <w:gridCol w:w="28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8 353 210,3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283 422,0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15 568,0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128 867,0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128 867,0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106 624,0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106 624,0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27 313,0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27 363,0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5 370,0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21 380,0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4 184 074,0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530 962,0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249 330,0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194 125,0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44 641,0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281 632,0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204 040,0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2 998 094,0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2 777 183,0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75 065,0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15 459,0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42 709,0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10 740,0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56 613,0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655 018,0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655 018,0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335 124,0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303 924,0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59 337,0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36 368,0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32 134,0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12 645,0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134 765,0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16 242,0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30 833,0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2 993 719,0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22 083,0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2 862 298,0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160 500,0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1 240 178,0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8 820,0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1 452 800,0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101 633,0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36 080,0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35 352,0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279 834,0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52 211,0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37 361,0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5 667,0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9 183,0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47 039,0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45 799,0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50 631,0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10 873,0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16 248,0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23 510,0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94 503,0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34 946,0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14 259,0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16 190,0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16 190,0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24 936,0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133 489,0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15 986,0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9 647,0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6 339,0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64 805,0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78 075,0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-202 531,3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202 531,3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124 456,3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2014 года № 24/162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918"/>
        <w:gridCol w:w="10070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2014 года № 24/162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аула, аульного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787"/>
        <w:gridCol w:w="766"/>
        <w:gridCol w:w="10278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Бейнеу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Боранкульского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Акжигитского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Сынгырлауского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Саргинского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Толепского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Турышского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Самского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Есетского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Ногайтинского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Тажен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