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b15a7" w14:textId="64b15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Жанаозенского городского акимата Мангистауской области от 22 декабря 2014 года № 1040. Зарегистрировано Департаментом юстиции Мангистауской области 08 января 2015 года № 2577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занятости населения»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реализации Закона Республики Казахстан от 23 января 2001 года «О занятости населения» акимат города Жанаозен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 которых будут проводиться общественные работы на 2015 год, виды, объемы и конкретные условия общественных работ, размеры оплаты труда участников и источники их финансирования, определить спрос и предложение на общественные работы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«Жанаозенский городской отдел занятости и социальных программ» обеспечить направление безработных на общественные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«Жанаозенский городской отдел занятости и социальных программ» после государственной регистрации в органах юстиции настоящего постановления обеспечить его официальное опубликование в информационно-правовой системе «Әділет» и в средствах массовой информаций.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Сагинбаева 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 Трумов С.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«Жанаозенский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городской 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Маркашова Б.Э.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декабря 2014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«Жанаозенский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городской отдел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Джантлеуова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декабря 2014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временно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«Жанаозенский городской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Сактаганова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декабря 2014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Жанаозен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2014 года № 1040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 на 2015 год, виды, объемы и конкретные условия общественных работ, размеры оплаты труда участников и источники их финансирования, определить спрос и предложение на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Приложения - в редакции постановления Жанаозенского городского акимата Мангистауской области от 05.06.2015 </w:t>
      </w:r>
      <w:r>
        <w:rPr>
          <w:rFonts w:ascii="Times New Roman"/>
          <w:b w:val="false"/>
          <w:i w:val="false"/>
          <w:color w:val="ff0000"/>
          <w:sz w:val="28"/>
        </w:rPr>
        <w:t>№ 600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2199"/>
        <w:gridCol w:w="1520"/>
        <w:gridCol w:w="1587"/>
        <w:gridCol w:w="1570"/>
        <w:gridCol w:w="1220"/>
        <w:gridCol w:w="1498"/>
        <w:gridCol w:w="2083"/>
      </w:tblGrid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организаций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Объемы и конкретные условия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Размеры оплаты труда участников(тенге)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Источ-ники финансирования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Спрос на общественные работы (коли-чество человек)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Предложение на общественные работы (коли-чество человек)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«Спортивный клуб инвалидов «АЛҒА»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Делопроизводитель, уборщица, курьер, сторож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Доставка до 100 документации в месяц, уборка помещений до 500 кв.м. и уборка территории до 1000 кв.м.,охрана помещения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городской филиал Республиканского общественного объединения «Организация ветеранов»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специалиста, уборщица, садовник, сторож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месяц, уборка помещений до 500 кв.м, озеленение, охрана помещения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«Ауған соғысы ардагерлері»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Курьер, секретарь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150 документации в месяц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Межрегиональный отдел по делам государственной службы и противодействию коррупции по Жанаозенскому региону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специалиста, курьер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дел в архив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по исполнению судебных актов Жанаозенский территориальный отдел»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Разноска до 300 уведомлений и повесток в месяц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«Жанаозенский городской отдел сельского хозяйства и ветеринарии»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150 документации в месяц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«Жанаозенский городской отдел образования»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специалиста, уборщица,курьер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дел в архив,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помещений до 500 кв.м.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управления «Дом творчества школьников» Жанаозенского городского отдела образования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уборщица, дворник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месяц, уборка помещений до 500 кв.м.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«Жанаозенский городской отдел физической культуры и спорта»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100 документов в месяц, сдача дел в архив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«Жанаозенский городской центр молодежи»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150 документации в месяц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«Жанаозенский городской отдел по земельным отношениям»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дел в архив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«Жанаозенский городской отдел пассажирского транспорта и автомобильных дорог»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150 документов в месяц, сдача дел в архив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«Жанаозенский городской отдел занятости и социальных программ»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месяц, сдача дел в архив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«Жанаозенское городское управление внутренних дел отдел миграционной полиции»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месяц, сдача дел в архив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«Жанаозенский городской отдел предпринимательства»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Курьер, садовник, дворник, уборщица, электрик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150 документов в месяц, сдача дел в архив, уборка помещений до 500 кв.м. и уборка территории до 1000 кв.м., озеленение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Общественное Объединение «Жанаозенский городской центр» «Инвалидов и слепых»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150 документов в месяц, сдача дел в архив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«Жанаозенская городская прокуратура»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специалиста, курьер, садовник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и регистрация до 250 документов, разноска до 250 уведомлений и повесток в месяц, озеленение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«Жанаозенский городской отдел архитектуры и градостроительства»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дел в архив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«Жанаозенский городской суд»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Разноска до 300 уведомлений и повесток в месяц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«Жанаозенский городской отдел жилищно-коммунального хозяйства и жилищной инспекции»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уборщица, дворник,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дел в архив,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помещений до 500 кв.м. и уборка территории до 1000 кв.м.,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санузлов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«Жанаозенский городской отдел экономики и финансов»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300 документов в месяц, сдача дел в архив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«Аппарат акима города Жанаозен»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специалиста, уборщица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и регистрация до 250 документов в месяц, сдача дел в архив, уборка помещений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предприятия на праве оперативного управления «Ата мұра» акимата города Жанаозен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Курьер, садовник, дворник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Доставка до 150 документации в месяц, озеленение, уборка территории до 1000 кв.м.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«Жанаозенский городской координационный центр образования» акимата города Жанаозен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250 документации в месяц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управление «Вечерняя сменная средняя школа № 1города Жанаозен» акимата города Жанаозен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Доставка до 150 документации в месяц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на праве оперативного управление «Детская музыкальная школа имени Мурата Оскенбаева» акимата города Жанаозен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Курьер, садовник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месяц, озеленение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«ОЗЕНИНВЕСТ» акимата города Жанаозен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Контролер, рабочий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регистрация и разноска уведомлений, договоров, счет-фактур, проверка показателей со счетных приборов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«Өзенэнергосервис» акимата города Жанаозен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Электромонтер, рабочий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уведомлений, договоров, счет-фактур и проверка показателей со счетных приборов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«Онер» акимата города Жанаозен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уборщица, дворник, подсобный рабочий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150 документации в месяц,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помещений до 500 кв.м. и уборка территории до 1000 кв.м.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«Тазалык» акимата города Жанаозен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территории до 2000 кв.м. на каждого человека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предприятия на праве оперативного управления «Шанырак» акимата города Жанаозен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150 документов в месяц, сдача дел в архив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«Жанаозенская городская ветеринарная станция» акимата города Жанаозен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Доставка до 150 документации в месяц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школа № 9 акимата города Жанаозен»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Курьер, садовник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Доставка до 100 документации в месяц, озеленение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школа № 11» акимата города Жанаозен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школа № 15» акимата города Жанаозен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школа № 21» акимата города Жанаозен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«Центральная городская библиотека» города Жанаозен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библиотекаря, курьер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книг до 250 штук, заполнение картотеки,подшивка газет и журналов, доставка до 100 документации в месяц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Жанаозенское государственное коммунальное предприятие «Озенжылу»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150 документации в месяц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Контролер, дворник, уборщица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уведомлений, договоров, счет-фактур и проверка показателей со счетных приборов, уборка помещений до 500 кв.м. и уборка территории до 1000 кв.м.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размер минимальной месячной заработной платы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школа № 1 имени Т. Алиева города Жанаозен»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школа № 2 города Жанаозен»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садовник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школа № 3 города Жанаозен»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школа № 6 города Жанаозен»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садовник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школа № 7 города Жанаозен»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школа № 8 имени Кашагана Куржиманулы города Жанаозен»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школа № 10 города Жанаозен»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школа № 4 имени Сугира Бегендикулы города Жанаозен»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  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школа № 18 города Жанаозен»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школа № 19 города Жанаозен»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школа № 20 города Жанаозен»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«Жанаозенский городской специализированный административный суд»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Разноска до 300 уведомлений и повесток в месяц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«Государственный архив города Жанаозен»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архивариуса, курьер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регистрация и подшивка до 250 документов в месяц, доставка до 100 документации в месяц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«Жанаозенская школа-гимназия»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«Жанаозенская школа- лицей»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«Государственный центр по выплате пенсий Мангистауский областной филиал Жанаозенское городское отделение»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500 документов месяц, сдача дел в архив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«Имандылық нұры»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150 документации в месяц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филиал общественного объединения «Мангистауское областное общество слепых»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Курьер, уборщица, сторож, рабочий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Доставка до 100 документации в месяц, уборка помещений до 500 кв.м. и охрана территории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«Устюртский государственный природный заповедник» Комитета лесного и охотничьего хозяйства Министерства сельского хозяйчтва Республики Казахстан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до 1000 кв.м.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города Жанаозен департамента юстиции Мангистауской области Министерства юстиции Республики Казахстан»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Уборщица, помощник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архивариуса, курьер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дел в архив, уборка помещений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Жанаозенский городской филиал Республиканского государственного казенного предприятия «Центр по недвижимости по Мангистауской области» Комитета регистрационной службы и оказания правовой помощи Министерства юстиции Республики Казахстан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уборщица, помощник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Сбор, регистрация и подшивка до 250 документов месяц, уборка помещений до 100 кв.м. доставка до 100 документации в месяц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комитета по правовой статистике и специальным учетам генеральной прокуратуры Республики Казахстан по Мангистауской области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150 документации в месяц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Жанаозенское отделение земельного кадастра Мангистауского филиала Республиканского государственного предприятия на праве хозяйственного ведения «Научно-производственный центр земельного кадастра» Агентства РК по управлению земельными ресурсами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300 документов в месяц, сдача дел в архив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«Управление государственных доходов по городу Жанаозен Департамента государственных доходов по Мангистауской области Комитета государственных доходов Министерства финансов Республики Казахстан»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до 1000 уведомлений в месяц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чрезвычайным ситуациям города Жанаозен Департамента по чрезвычайным ситуациям Мангистауской области Министерства по чрезвычайным-ситуациям Республики Казахстан»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Уборщица, делопроизводитель,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Доставка до 100 документации в месяц, уборка помещений до 500 кв.м. и уборка территории до 1000 кв.м.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«Служба пожаротушения и аварийно-спасательных работ Департамента по чрезвычайным ситуациям Мангистауской области (города Актау) Комитета по чрезвычайным ситуациям Министерства внутренних дел Республики Казахстан» пожарная часть № 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уборщица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помещений до 500 кв.м.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«Жанаозенское управление Департамента Комитета Национальной Безопасности Республики Казахстан по Мангистауской области»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до 500 кв.м.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«Жанаозенское городское управление по защите прав потребителей Департамента по защите прав потребителей Мангистауской области Комитета по защите прав потребителей Министерства национальной экономики Республики Казахстан»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Курьер, уборщица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150 документации в месяц, уборка помещений до 500 кв.м.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региональный филиал Акционерного общества «Народный сберегательный банк Казахстан»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300 документов в месяц, сдача дел в архив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Кызылсай»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и регистрация до 250 документов месяц, сдача дел в архив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филиал общественного объединения «Мангистауское областное общество инвалидов»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помощник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специалиста, уборщица, дворник, массажист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месяц, уборка помещений до 500 кв.м. и уборка территории до 1000 кв.м., до 100 чел. в месяц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«Городская станция скорой и неотложной медицинской помощи» Управления здравоохранения Мангистауской области акимата Мангистауской области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Садовник, дворник, сторож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уборка территории до 500 кв.м., охрана помещения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20" w:hRule="atLeast"/>
        </w:trPr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на праве хозяйственного ведения «Жанаозенская центральная городская больница» Управление здравоохранения Мангистауской области акимата Мангистауской области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Дворник, гладильщик белья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до 1000 кв.м. и помещений до 500 кв.м.,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глажка белья до 200 кг в месяц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размер минимальной месячной заработной платы</w:t>
            </w:r>
          </w:p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«Детско- юношеская спортивная школа № 2 города Жанаозен» Управления туризма, физической культуры и спорта Мангистауской области акимата Мангистауской области»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150 документации в месяц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Уборщица, рабочий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до 1000 кв.м. и уборка помещений до 500 кв.м. озеленение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размер минимальной месячной заработной платы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уголовно-исполнительной системы по Мангистауской области служба Пробации города Жанаозен»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инспектора, уборщица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документов, разноска до 300 уведомлений и повесток в месяц, уборка помещений до 500 кв.м.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5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отдел Мангистауского филиала Республиканского государственного предприятия «Центр обслуживания населения»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специалиста, курьер, дворник, уборщица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300 документов в месяц, сдача дел в архив, уборка помещений до 500 кв.м.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5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«Реабилитационный центр» Управления образования Мангистауской области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«Мангистауское областное управление внутренних дел города Жанаозен»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участкового инспектора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учасковых пунктов полиции, уборка до 500 кв.м. помещений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45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«Региональная психологическая-медицинская педагогическая консультация» Управления образования Мангистауской области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200 документации в месяц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«Жанаозенская специальная (коррекционная) школа-сад для детей с умственной отсталостью и задержкой психического развития Управления образования Мангистауской области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150 документации в месяц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«Жанаозенский колледж сервиса и новых технологий» Управления образования Мангистауской области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150 документации в месяц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«Жанаозенский колледж нефти и газа имени Оразмаганбета Турмаганбетулы» Управления образования Мангистауской области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«Детско- юношеская спортивная школа № 1 города Жанаозен» Управления физической культуры и спорта Мангистауской области акимата Мангистауской области»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«Жанаозенская городская детская больница» Управления здравоохранения Мангистауской области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месяц, сдача дел в архив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Уборщица, подсобный рабочий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до 1000 кв.м. и помещений до 500 кв.м. помощник работников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размер минимальной месячной заработной платы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«Жанаозенская городская поликлиника № 2» Управления здравоохранения Мангистауской области»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месяц, сдача дел в архив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Подсобный рабочий, уборщица, оператор компьютера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до 1000 кв.м. и помещений до 500 кв.м. регистрация до 250 документов месяц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размер минимальной месячной заработной платы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900" w:hRule="atLeast"/>
        </w:trPr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84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«№ 1 Жанаозенская городская поликлиника» Управления здравоохранения Мангистауской области»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регистрация до 250 документов в месяц, сдача дел в архив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Дворник, уборщица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до 1000 кв.м. и помещений до 500 кв.м.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размер минимальной месячной заработной платы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предприятие на праве хозяйственного ведения «Жанаозенский городской родильный дом» Управления здравоохранения Мангистауской области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Дворник, уборщица, курьер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до 1000 кв.м. и уборка помещений до 500 кв.м. доставка до 100 документации в месяц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города Жанаозен Палаты предпринимателей Мангистауской области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Курьер, уборщица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месяц, уборка помещений до 500 кв.м.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городской филиал Мангистауской области общественного объединения «Партия «Нұр Отан»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специалиста, садовник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и регистрация до 300 документов в месяц, сдача дел в архив, озеленение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Рахат»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специалиста, курьер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и регистрация до 100 документов месяц, сдача дел в архив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Тенге»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Курьер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и регистрация до 100 документов в месяц, сдача дел в архив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«Начальная школа № 16»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«Начальная общеобразовательная школа № 12»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садовник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«Начальная общеобразовательная школа № 13»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общеобразовательная школа № 14»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садовник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«Средняя школа № 17»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садовник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документации в месяц,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размер минимальной месячной заработной платы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1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777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