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8e0eb" w14:textId="7d8e0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Жанаозенского городского маслихата от 12 декабря 2013 года № 23/195 "О городском бюджете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24 ноября 2014 года № 34/267. Зарегистрировано Департаментом юстиции Мангистауской области 27 ноября 2014 года № 2533.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и решением Мангистауского областного маслихата от 19 ноября 2014 года № 20/297 «О внесении изменений в решение областного маслихата от 10 декабря 2013 года </w:t>
      </w:r>
      <w:r>
        <w:rPr>
          <w:rFonts w:ascii="Times New Roman"/>
          <w:b w:val="false"/>
          <w:i w:val="false"/>
          <w:color w:val="000000"/>
          <w:sz w:val="28"/>
        </w:rPr>
        <w:t>№ 13/188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областном бюджете на 2014-2016 годы» (зарегистрировано в Реестре государственной регистрации нормативных правовых актов за № 2524), Жанаозенский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Жанаозенского городского маслихата от 12 декабря 2013 года </w:t>
      </w:r>
      <w:r>
        <w:rPr>
          <w:rFonts w:ascii="Times New Roman"/>
          <w:b w:val="false"/>
          <w:i w:val="false"/>
          <w:color w:val="000000"/>
          <w:sz w:val="28"/>
        </w:rPr>
        <w:t>№ 23/195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городском бюджете на 2014-2016 годы» (зарегистрировано в Реестре государственной регистрации нормативных правовых актов за № 2329, опубликовано в газете «Жанаозен» от 22 января 2014 года за № 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«1.Утвердить городской бюджет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2014 год,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17 891 471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11 699 638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187 062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30 108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5 974 663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18 383 515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492 045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 492 045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5)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«цифрами «50,4».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10)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Жанаозенского городского маслихата по вопросам социально-экономического развития, бюджета, строительства, промышленности, жилищного и коммунального хозяйства, транспорта и предпринимательства (председатель комиссии Байжанов Г.).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Руководителю аппарата Жанаозенского городского маслихата (Орынбеков И.) обеспечить государственную регистрацию данного решения в органах юстиции, его официальное опубликование в средствах массовой информации и размещения в информационно-правовой системе «Әділет».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вводиться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Байжанов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 Мынбай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И.о.руководителя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«Жанаозенский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городской 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бюджетного планирования»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К. Сактаганова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ноября 2014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Жанаозенского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ноября 2014 года № 34/267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5"/>
        <w:gridCol w:w="811"/>
        <w:gridCol w:w="853"/>
        <w:gridCol w:w="6891"/>
        <w:gridCol w:w="3150"/>
      </w:tblGrid>
      <w:tr>
        <w:trPr>
          <w:trHeight w:val="64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Кат.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Пкл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17 891 471</w:t>
            </w:r>
          </w:p>
        </w:tc>
      </w:tr>
      <w:tr>
        <w:trPr>
          <w:trHeight w:val="31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11 699 638</w:t>
            </w:r>
          </w:p>
        </w:tc>
      </w:tr>
      <w:tr>
        <w:trPr>
          <w:trHeight w:val="31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5 225 919</w:t>
            </w:r>
          </w:p>
        </w:tc>
      </w:tr>
      <w:tr>
        <w:trPr>
          <w:trHeight w:val="31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5 225 919</w:t>
            </w:r>
          </w:p>
        </w:tc>
      </w:tr>
      <w:tr>
        <w:trPr>
          <w:trHeight w:val="31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4 693 553</w:t>
            </w:r>
          </w:p>
        </w:tc>
      </w:tr>
      <w:tr>
        <w:trPr>
          <w:trHeight w:val="31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4 693 553</w:t>
            </w:r>
          </w:p>
        </w:tc>
      </w:tr>
      <w:tr>
        <w:trPr>
          <w:trHeight w:val="31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1 496 587</w:t>
            </w:r>
          </w:p>
        </w:tc>
      </w:tr>
      <w:tr>
        <w:trPr>
          <w:trHeight w:val="31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1 180 184</w:t>
            </w:r>
          </w:p>
        </w:tc>
      </w:tr>
      <w:tr>
        <w:trPr>
          <w:trHeight w:val="31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29 309</w:t>
            </w:r>
          </w:p>
        </w:tc>
      </w:tr>
      <w:tr>
        <w:trPr>
          <w:trHeight w:val="31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287 076</w:t>
            </w:r>
          </w:p>
        </w:tc>
      </w:tr>
      <w:tr>
        <w:trPr>
          <w:trHeight w:val="31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1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251 715</w:t>
            </w:r>
          </w:p>
        </w:tc>
      </w:tr>
      <w:tr>
        <w:trPr>
          <w:trHeight w:val="31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7 746</w:t>
            </w:r>
          </w:p>
        </w:tc>
      </w:tr>
      <w:tr>
        <w:trPr>
          <w:trHeight w:val="37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210 086</w:t>
            </w:r>
          </w:p>
        </w:tc>
      </w:tr>
      <w:tr>
        <w:trPr>
          <w:trHeight w:val="6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30 723</w:t>
            </w:r>
          </w:p>
        </w:tc>
      </w:tr>
      <w:tr>
        <w:trPr>
          <w:trHeight w:val="31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3 160</w:t>
            </w:r>
          </w:p>
        </w:tc>
      </w:tr>
      <w:tr>
        <w:trPr>
          <w:trHeight w:val="31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1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05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31 843</w:t>
            </w:r>
          </w:p>
        </w:tc>
      </w:tr>
      <w:tr>
        <w:trPr>
          <w:trHeight w:val="31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31 843</w:t>
            </w:r>
          </w:p>
        </w:tc>
      </w:tr>
      <w:tr>
        <w:trPr>
          <w:trHeight w:val="31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187 062</w:t>
            </w:r>
          </w:p>
        </w:tc>
      </w:tr>
      <w:tr>
        <w:trPr>
          <w:trHeight w:val="31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30 128</w:t>
            </w:r>
          </w:p>
        </w:tc>
      </w:tr>
      <w:tr>
        <w:trPr>
          <w:trHeight w:val="52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30 128</w:t>
            </w:r>
          </w:p>
        </w:tc>
      </w:tr>
      <w:tr>
        <w:trPr>
          <w:trHeight w:val="94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4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41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145 039</w:t>
            </w:r>
          </w:p>
        </w:tc>
      </w:tr>
      <w:tr>
        <w:trPr>
          <w:trHeight w:val="196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145 039</w:t>
            </w:r>
          </w:p>
        </w:tc>
      </w:tr>
      <w:tr>
        <w:trPr>
          <w:trHeight w:val="31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11 890</w:t>
            </w:r>
          </w:p>
        </w:tc>
      </w:tr>
      <w:tr>
        <w:trPr>
          <w:trHeight w:val="31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11 890</w:t>
            </w:r>
          </w:p>
        </w:tc>
      </w:tr>
      <w:tr>
        <w:trPr>
          <w:trHeight w:val="31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30 108</w:t>
            </w:r>
          </w:p>
        </w:tc>
      </w:tr>
      <w:tr>
        <w:trPr>
          <w:trHeight w:val="6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8 900</w:t>
            </w:r>
          </w:p>
        </w:tc>
      </w:tr>
      <w:tr>
        <w:trPr>
          <w:trHeight w:val="6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8 900</w:t>
            </w:r>
          </w:p>
        </w:tc>
      </w:tr>
      <w:tr>
        <w:trPr>
          <w:trHeight w:val="31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21 208</w:t>
            </w:r>
          </w:p>
        </w:tc>
      </w:tr>
      <w:tr>
        <w:trPr>
          <w:trHeight w:val="31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18 398</w:t>
            </w:r>
          </w:p>
        </w:tc>
      </w:tr>
      <w:tr>
        <w:trPr>
          <w:trHeight w:val="31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2 810</w:t>
            </w:r>
          </w:p>
        </w:tc>
      </w:tr>
      <w:tr>
        <w:trPr>
          <w:trHeight w:val="31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5 974 663</w:t>
            </w:r>
          </w:p>
        </w:tc>
      </w:tr>
      <w:tr>
        <w:trPr>
          <w:trHeight w:val="6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5 974 663</w:t>
            </w:r>
          </w:p>
        </w:tc>
      </w:tr>
      <w:tr>
        <w:trPr>
          <w:trHeight w:val="31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5 974 663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815"/>
        <w:gridCol w:w="773"/>
        <w:gridCol w:w="7031"/>
        <w:gridCol w:w="3124"/>
      </w:tblGrid>
      <w:tr>
        <w:trPr>
          <w:trHeight w:val="6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Ф.гр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18 383 515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421 020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24 639</w:t>
            </w:r>
          </w:p>
        </w:tc>
      </w:tr>
      <w:tr>
        <w:trPr>
          <w:trHeight w:val="6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22 556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2 083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120 773</w:t>
            </w:r>
          </w:p>
        </w:tc>
      </w:tr>
      <w:tr>
        <w:trPr>
          <w:trHeight w:val="5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108 613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9 330</w:t>
            </w:r>
          </w:p>
        </w:tc>
      </w:tr>
      <w:tr>
        <w:trPr>
          <w:trHeight w:val="5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2 830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33 405</w:t>
            </w:r>
          </w:p>
        </w:tc>
      </w:tr>
      <w:tr>
        <w:trPr>
          <w:trHeight w:val="5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33 405</w:t>
            </w:r>
          </w:p>
        </w:tc>
      </w:tr>
      <w:tr>
        <w:trPr>
          <w:trHeight w:val="6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28 777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</w:p>
        </w:tc>
      </w:tr>
      <w:tr>
        <w:trPr>
          <w:trHeight w:val="5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29 434</w:t>
            </w:r>
          </w:p>
        </w:tc>
      </w:tr>
      <w:tr>
        <w:trPr>
          <w:trHeight w:val="49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29 434</w:t>
            </w:r>
          </w:p>
        </w:tc>
      </w:tr>
      <w:tr>
        <w:trPr>
          <w:trHeight w:val="69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25 150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54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Рахат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22 329</w:t>
            </w:r>
          </w:p>
        </w:tc>
      </w:tr>
      <w:tr>
        <w:trPr>
          <w:trHeight w:val="5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22 329</w:t>
            </w:r>
          </w:p>
        </w:tc>
      </w:tr>
      <w:tr>
        <w:trPr>
          <w:trHeight w:val="72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22 022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34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32 676</w:t>
            </w:r>
          </w:p>
        </w:tc>
      </w:tr>
      <w:tr>
        <w:trPr>
          <w:trHeight w:val="114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23 923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2 228</w:t>
            </w:r>
          </w:p>
        </w:tc>
      </w:tr>
      <w:tr>
        <w:trPr>
          <w:trHeight w:val="3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6 350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5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20 538</w:t>
            </w:r>
          </w:p>
        </w:tc>
      </w:tr>
      <w:tr>
        <w:trPr>
          <w:trHeight w:val="103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20 538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137 226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137 226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14 227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14 227</w:t>
            </w:r>
          </w:p>
        </w:tc>
      </w:tr>
      <w:tr>
        <w:trPr>
          <w:trHeight w:val="6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14 227</w:t>
            </w:r>
          </w:p>
        </w:tc>
      </w:tr>
      <w:tr>
        <w:trPr>
          <w:trHeight w:val="7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42 269</w:t>
            </w:r>
          </w:p>
        </w:tc>
      </w:tr>
      <w:tr>
        <w:trPr>
          <w:trHeight w:val="6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42 269</w:t>
            </w:r>
          </w:p>
        </w:tc>
      </w:tr>
      <w:tr>
        <w:trPr>
          <w:trHeight w:val="51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42 269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7 657 565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161 617</w:t>
            </w:r>
          </w:p>
        </w:tc>
      </w:tr>
      <w:tr>
        <w:trPr>
          <w:trHeight w:val="48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161 617</w:t>
            </w:r>
          </w:p>
        </w:tc>
      </w:tr>
      <w:tr>
        <w:trPr>
          <w:trHeight w:val="5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81 604</w:t>
            </w:r>
          </w:p>
        </w:tc>
      </w:tr>
      <w:tr>
        <w:trPr>
          <w:trHeight w:val="54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80 013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40 488</w:t>
            </w:r>
          </w:p>
        </w:tc>
      </w:tr>
      <w:tr>
        <w:trPr>
          <w:trHeight w:val="43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40 488</w:t>
            </w:r>
          </w:p>
        </w:tc>
      </w:tr>
      <w:tr>
        <w:trPr>
          <w:trHeight w:val="57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40 488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Рахат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194 629</w:t>
            </w:r>
          </w:p>
        </w:tc>
      </w:tr>
      <w:tr>
        <w:trPr>
          <w:trHeight w:val="54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194 629</w:t>
            </w:r>
          </w:p>
        </w:tc>
      </w:tr>
      <w:tr>
        <w:trPr>
          <w:trHeight w:val="5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194 629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6 019 347</w:t>
            </w:r>
          </w:p>
        </w:tc>
      </w:tr>
      <w:tr>
        <w:trPr>
          <w:trHeight w:val="57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452 412</w:t>
            </w:r>
          </w:p>
        </w:tc>
      </w:tr>
      <w:tr>
        <w:trPr>
          <w:trHeight w:val="5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612 359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3 663 547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167 506</w:t>
            </w:r>
          </w:p>
        </w:tc>
      </w:tr>
      <w:tr>
        <w:trPr>
          <w:trHeight w:val="51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41 369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4 215</w:t>
            </w:r>
          </w:p>
        </w:tc>
      </w:tr>
      <w:tr>
        <w:trPr>
          <w:trHeight w:val="67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44 421</w:t>
            </w:r>
          </w:p>
        </w:tc>
      </w:tr>
      <w:tr>
        <w:trPr>
          <w:trHeight w:val="94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84 855</w:t>
            </w:r>
          </w:p>
        </w:tc>
      </w:tr>
      <w:tr>
        <w:trPr>
          <w:trHeight w:val="6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21 811</w:t>
            </w:r>
          </w:p>
        </w:tc>
      </w:tr>
      <w:tr>
        <w:trPr>
          <w:trHeight w:val="49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926 852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1 241 484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1 241 484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802 221</w:t>
            </w:r>
          </w:p>
        </w:tc>
      </w:tr>
      <w:tr>
        <w:trPr>
          <w:trHeight w:val="6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801 743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348 840</w:t>
            </w:r>
          </w:p>
        </w:tc>
      </w:tr>
      <w:tr>
        <w:trPr>
          <w:trHeight w:val="139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11 677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34 390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2 659</w:t>
            </w:r>
          </w:p>
        </w:tc>
      </w:tr>
      <w:tr>
        <w:trPr>
          <w:trHeight w:val="6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292 277</w:t>
            </w:r>
          </w:p>
        </w:tc>
      </w:tr>
      <w:tr>
        <w:trPr>
          <w:trHeight w:val="5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8 039</w:t>
            </w:r>
          </w:p>
        </w:tc>
      </w:tr>
      <w:tr>
        <w:trPr>
          <w:trHeight w:val="5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18 748</w:t>
            </w:r>
          </w:p>
        </w:tc>
      </w:tr>
      <w:tr>
        <w:trPr>
          <w:trHeight w:val="3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12 867</w:t>
            </w:r>
          </w:p>
        </w:tc>
      </w:tr>
      <w:tr>
        <w:trPr>
          <w:trHeight w:val="157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14 998</w:t>
            </w:r>
          </w:p>
        </w:tc>
      </w:tr>
      <w:tr>
        <w:trPr>
          <w:trHeight w:val="75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48 426</w:t>
            </w:r>
          </w:p>
        </w:tc>
      </w:tr>
      <w:tr>
        <w:trPr>
          <w:trHeight w:val="6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1 926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6 896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</w:tr>
      <w:tr>
        <w:trPr>
          <w:trHeight w:val="6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4 695 684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4 652</w:t>
            </w:r>
          </w:p>
        </w:tc>
      </w:tr>
      <w:tr>
        <w:trPr>
          <w:trHeight w:val="49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4 652</w:t>
            </w:r>
          </w:p>
        </w:tc>
      </w:tr>
      <w:tr>
        <w:trPr>
          <w:trHeight w:val="88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4 652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4 392</w:t>
            </w:r>
          </w:p>
        </w:tc>
      </w:tr>
      <w:tr>
        <w:trPr>
          <w:trHeight w:val="6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4 392</w:t>
            </w:r>
          </w:p>
        </w:tc>
      </w:tr>
      <w:tr>
        <w:trPr>
          <w:trHeight w:val="9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4 392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Рахат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33 682</w:t>
            </w:r>
          </w:p>
        </w:tc>
      </w:tr>
      <w:tr>
        <w:trPr>
          <w:trHeight w:val="6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33 682</w:t>
            </w:r>
          </w:p>
        </w:tc>
      </w:tr>
      <w:tr>
        <w:trPr>
          <w:trHeight w:val="8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33 682</w:t>
            </w:r>
          </w:p>
        </w:tc>
      </w:tr>
      <w:tr>
        <w:trPr>
          <w:trHeight w:val="87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2 031714</w:t>
            </w:r>
          </w:p>
        </w:tc>
      </w:tr>
      <w:tr>
        <w:trPr>
          <w:trHeight w:val="84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17 737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2 816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</w:p>
        </w:tc>
      </w:tr>
      <w:tr>
        <w:trPr>
          <w:trHeight w:val="6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545274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66 889</w:t>
            </w:r>
          </w:p>
        </w:tc>
      </w:tr>
      <w:tr>
        <w:trPr>
          <w:trHeight w:val="34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755 336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122 290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462 260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2 550 433</w:t>
            </w:r>
          </w:p>
        </w:tc>
      </w:tr>
      <w:tr>
        <w:trPr>
          <w:trHeight w:val="6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306400</w:t>
            </w:r>
          </w:p>
        </w:tc>
      </w:tr>
      <w:tr>
        <w:trPr>
          <w:trHeight w:val="69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741 359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358 136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1 144 538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46 459</w:t>
            </w:r>
          </w:p>
        </w:tc>
      </w:tr>
      <w:tr>
        <w:trPr>
          <w:trHeight w:val="6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46 459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9 178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26 115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11 166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24 352</w:t>
            </w:r>
          </w:p>
        </w:tc>
      </w:tr>
      <w:tr>
        <w:trPr>
          <w:trHeight w:val="6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24 352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3 346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11 836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9 170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595 945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22 206</w:t>
            </w:r>
          </w:p>
        </w:tc>
      </w:tr>
      <w:tr>
        <w:trPr>
          <w:trHeight w:val="6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22 206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22 206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24 818</w:t>
            </w:r>
          </w:p>
        </w:tc>
      </w:tr>
      <w:tr>
        <w:trPr>
          <w:trHeight w:val="6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24 818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24 818</w:t>
            </w:r>
          </w:p>
        </w:tc>
      </w:tr>
      <w:tr>
        <w:trPr>
          <w:trHeight w:val="6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166 338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109 970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31 239</w:t>
            </w:r>
          </w:p>
        </w:tc>
      </w:tr>
      <w:tr>
        <w:trPr>
          <w:trHeight w:val="6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23 529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6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1 235</w:t>
            </w:r>
          </w:p>
        </w:tc>
      </w:tr>
      <w:tr>
        <w:trPr>
          <w:trHeight w:val="6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82 399</w:t>
            </w:r>
          </w:p>
        </w:tc>
      </w:tr>
      <w:tr>
        <w:trPr>
          <w:trHeight w:val="103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9 697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51 162</w:t>
            </w:r>
          </w:p>
        </w:tc>
      </w:tr>
      <w:tr>
        <w:trPr>
          <w:trHeight w:val="6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21 540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181 091</w:t>
            </w:r>
          </w:p>
        </w:tc>
      </w:tr>
      <w:tr>
        <w:trPr>
          <w:trHeight w:val="6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10 385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2 770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131 458</w:t>
            </w:r>
          </w:p>
        </w:tc>
      </w:tr>
      <w:tr>
        <w:trPr>
          <w:trHeight w:val="6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10 039</w:t>
            </w:r>
          </w:p>
        </w:tc>
      </w:tr>
      <w:tr>
        <w:trPr>
          <w:trHeight w:val="94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18 971</w:t>
            </w:r>
          </w:p>
        </w:tc>
      </w:tr>
      <w:tr>
        <w:trPr>
          <w:trHeight w:val="6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7 468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119 093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29 024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90 069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1 364 080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1 364 080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1 364 080</w:t>
            </w:r>
          </w:p>
        </w:tc>
      </w:tr>
      <w:tr>
        <w:trPr>
          <w:trHeight w:val="94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42 206</w:t>
            </w:r>
          </w:p>
        </w:tc>
      </w:tr>
      <w:tr>
        <w:trPr>
          <w:trHeight w:val="6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1 436</w:t>
            </w:r>
          </w:p>
        </w:tc>
      </w:tr>
      <w:tr>
        <w:trPr>
          <w:trHeight w:val="6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1 436</w:t>
            </w:r>
          </w:p>
        </w:tc>
      </w:tr>
      <w:tr>
        <w:trPr>
          <w:trHeight w:val="6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23 977</w:t>
            </w:r>
          </w:p>
        </w:tc>
      </w:tr>
      <w:tr>
        <w:trPr>
          <w:trHeight w:val="6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9 895</w:t>
            </w:r>
          </w:p>
        </w:tc>
      </w:tr>
      <w:tr>
        <w:trPr>
          <w:trHeight w:val="6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4 552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6 078</w:t>
            </w:r>
          </w:p>
        </w:tc>
      </w:tr>
      <w:tr>
        <w:trPr>
          <w:trHeight w:val="6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3 452</w:t>
            </w:r>
          </w:p>
        </w:tc>
      </w:tr>
      <w:tr>
        <w:trPr>
          <w:trHeight w:val="6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11 759</w:t>
            </w:r>
          </w:p>
        </w:tc>
      </w:tr>
      <w:tr>
        <w:trPr>
          <w:trHeight w:val="94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11 759</w:t>
            </w:r>
          </w:p>
        </w:tc>
      </w:tr>
      <w:tr>
        <w:trPr>
          <w:trHeight w:val="6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3 034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3 034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6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45 350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30 309</w:t>
            </w:r>
          </w:p>
        </w:tc>
      </w:tr>
      <w:tr>
        <w:trPr>
          <w:trHeight w:val="49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29 681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</w:p>
        </w:tc>
      </w:tr>
      <w:tr>
        <w:trPr>
          <w:trHeight w:val="54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15 041</w:t>
            </w:r>
          </w:p>
        </w:tc>
      </w:tr>
      <w:tr>
        <w:trPr>
          <w:trHeight w:val="42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10 878</w:t>
            </w:r>
          </w:p>
        </w:tc>
      </w:tr>
      <w:tr>
        <w:trPr>
          <w:trHeight w:val="6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1 082 095</w:t>
            </w:r>
          </w:p>
        </w:tc>
      </w:tr>
      <w:tr>
        <w:trPr>
          <w:trHeight w:val="6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1 082 095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1 023 371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44 891</w:t>
            </w:r>
          </w:p>
        </w:tc>
      </w:tr>
      <w:tr>
        <w:trPr>
          <w:trHeight w:val="28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11 803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2 030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1 612 099</w:t>
            </w:r>
          </w:p>
        </w:tc>
      </w:tr>
      <w:tr>
        <w:trPr>
          <w:trHeight w:val="5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25 335</w:t>
            </w:r>
          </w:p>
        </w:tc>
      </w:tr>
      <w:tr>
        <w:trPr>
          <w:trHeight w:val="8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24 877</w:t>
            </w:r>
          </w:p>
        </w:tc>
      </w:tr>
      <w:tr>
        <w:trPr>
          <w:trHeight w:val="6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67 095</w:t>
            </w:r>
          </w:p>
        </w:tc>
      </w:tr>
      <w:tr>
        <w:trPr>
          <w:trHeight w:val="6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67 095</w:t>
            </w:r>
          </w:p>
        </w:tc>
      </w:tr>
      <w:tr>
        <w:trPr>
          <w:trHeight w:val="6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67 095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170 306</w:t>
            </w:r>
          </w:p>
        </w:tc>
      </w:tr>
      <w:tr>
        <w:trPr>
          <w:trHeight w:val="6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170 306</w:t>
            </w:r>
          </w:p>
        </w:tc>
      </w:tr>
      <w:tr>
        <w:trPr>
          <w:trHeight w:val="6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170 306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Рахат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68 512</w:t>
            </w:r>
          </w:p>
        </w:tc>
      </w:tr>
      <w:tr>
        <w:trPr>
          <w:trHeight w:val="6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68 512</w:t>
            </w:r>
          </w:p>
        </w:tc>
      </w:tr>
      <w:tr>
        <w:trPr>
          <w:trHeight w:val="6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68 512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26 154</w:t>
            </w:r>
          </w:p>
        </w:tc>
      </w:tr>
      <w:tr>
        <w:trPr>
          <w:trHeight w:val="6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26 154</w:t>
            </w:r>
          </w:p>
        </w:tc>
      </w:tr>
      <w:tr>
        <w:trPr>
          <w:trHeight w:val="6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972 596</w:t>
            </w:r>
          </w:p>
        </w:tc>
      </w:tr>
      <w:tr>
        <w:trPr>
          <w:trHeight w:val="6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 Программы развития моногородов на 2012-2020 годы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506 476</w:t>
            </w:r>
          </w:p>
        </w:tc>
      </w:tr>
      <w:tr>
        <w:trPr>
          <w:trHeight w:val="6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466 120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128 801</w:t>
            </w:r>
          </w:p>
        </w:tc>
      </w:tr>
      <w:tr>
        <w:trPr>
          <w:trHeight w:val="6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128 801</w:t>
            </w:r>
          </w:p>
        </w:tc>
      </w:tr>
      <w:tr>
        <w:trPr>
          <w:trHeight w:val="6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153 300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предпринимательства города Жанаозен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90300</w:t>
            </w:r>
          </w:p>
        </w:tc>
      </w:tr>
      <w:tr>
        <w:trPr>
          <w:trHeight w:val="94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процентной ставки по кредитам для реализации проектов в рамках Программы развития моногородов на 2012-2020 годы 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</w:t>
            </w:r>
          </w:p>
        </w:tc>
      </w:tr>
      <w:tr>
        <w:trPr>
          <w:trHeight w:val="6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грантов на развитие новых производств в рамках Программы развития моногородов на 2012-2020 годы 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94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8 747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8 747</w:t>
            </w:r>
          </w:p>
        </w:tc>
      </w:tr>
      <w:tr>
        <w:trPr>
          <w:trHeight w:val="6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8 747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-492 045</w:t>
            </w:r>
          </w:p>
        </w:tc>
      </w:tr>
      <w:tr>
        <w:trPr>
          <w:trHeight w:val="6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492 045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492 045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