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25bfa" w14:textId="0425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12 декабря 2013 года № 23/195 "О городском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15 сентября 2014 года № 32/254. Зарегистрировано Департаментом юстиции Мангистауской области 26 сентября 2014 года № 2503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решением Мангистауского областного маслихата от 5 сентября 2014 года </w:t>
      </w:r>
      <w:r>
        <w:rPr>
          <w:rFonts w:ascii="Times New Roman"/>
          <w:b w:val="false"/>
          <w:i w:val="false"/>
          <w:color w:val="000000"/>
          <w:sz w:val="28"/>
        </w:rPr>
        <w:t>№ 19/292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областного маслихата от 10 декабря 2013 года № 13/188 «Об областном бюджете на 2014-2016 годы» (зарегистрировано в Реестре государственной регистрации нормативных правовых актов за № 2494) и на основании информационных писем департамента юстиции Мангистауской области от 30 июля 2014 года № 02-11-1826, от 15 августа 2014 года № 02-11-1969, Жанаозенский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Жанаозенского городского маслихата от 12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23/195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городском бюджете на 2014-2016 годы» (зарегистрировано в Реестре государственной регистрации нормативных правовых актов за № 2329, опубликовано в газете «Жанаозен» от 22 января 2014 года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2014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17 793 049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11 399 890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196 189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20 701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6 176 269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18 285 093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492 045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492 045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Установить на 2014 год нормативы распределения доходов в бюджет города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– 52,6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иностранных граждан, 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 – 52,6 процентов.».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пункте-3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пятнадцатый абзац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«выплата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размере 10 процентов с 1 апреля 2014 года.».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социально-экономическое развития, бюджета, строительства, промышленности, жилищное и коммунальное хозяйства, транспорта и предпринимательства (председатель комиссии Байжанов Г.).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Жанаозенского городского маслихата (Орынбеков И.) обеспечить государственную регистрацию данного решения в органах юстиции, его официальное опубликование в средствах массовой информации и размещения в информационно-правовой системе «Әділет».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С. Мынбай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«Жанаозенский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 Гумарова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сентября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Жанаозенского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сентября 2014 года № 32/254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5"/>
        <w:gridCol w:w="1024"/>
        <w:gridCol w:w="963"/>
        <w:gridCol w:w="6119"/>
        <w:gridCol w:w="3329"/>
      </w:tblGrid>
      <w:tr>
        <w:trPr>
          <w:trHeight w:val="64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Пкл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17 793 049</w:t>
            </w:r>
          </w:p>
        </w:tc>
      </w:tr>
      <w:tr>
        <w:trPr>
          <w:trHeight w:val="31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11 399 890</w:t>
            </w:r>
          </w:p>
        </w:tc>
      </w:tr>
      <w:tr>
        <w:trPr>
          <w:trHeight w:val="31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5 025 519</w:t>
            </w:r>
          </w:p>
        </w:tc>
      </w:tr>
      <w:tr>
        <w:trPr>
          <w:trHeight w:val="31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5 025 519</w:t>
            </w:r>
          </w:p>
        </w:tc>
      </w:tr>
      <w:tr>
        <w:trPr>
          <w:trHeight w:val="31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4 411 106</w:t>
            </w:r>
          </w:p>
        </w:tc>
      </w:tr>
      <w:tr>
        <w:trPr>
          <w:trHeight w:val="31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4 411 106</w:t>
            </w:r>
          </w:p>
        </w:tc>
      </w:tr>
      <w:tr>
        <w:trPr>
          <w:trHeight w:val="31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1 573 469</w:t>
            </w:r>
          </w:p>
        </w:tc>
      </w:tr>
      <w:tr>
        <w:trPr>
          <w:trHeight w:val="31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1 184 184</w:t>
            </w:r>
          </w:p>
        </w:tc>
      </w:tr>
      <w:tr>
        <w:trPr>
          <w:trHeight w:val="31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44 209</w:t>
            </w:r>
          </w:p>
        </w:tc>
      </w:tr>
      <w:tr>
        <w:trPr>
          <w:trHeight w:val="31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345 076</w:t>
            </w:r>
          </w:p>
        </w:tc>
      </w:tr>
      <w:tr>
        <w:trPr>
          <w:trHeight w:val="31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363 112</w:t>
            </w:r>
          </w:p>
        </w:tc>
      </w:tr>
      <w:tr>
        <w:trPr>
          <w:trHeight w:val="31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7 746</w:t>
            </w:r>
          </w:p>
        </w:tc>
      </w:tr>
      <w:tr>
        <w:trPr>
          <w:trHeight w:val="37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320 086</w:t>
            </w:r>
          </w:p>
        </w:tc>
      </w:tr>
      <w:tr>
        <w:trPr>
          <w:trHeight w:val="6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33 420</w:t>
            </w:r>
          </w:p>
        </w:tc>
      </w:tr>
      <w:tr>
        <w:trPr>
          <w:trHeight w:val="31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</w:t>
            </w:r>
          </w:p>
        </w:tc>
      </w:tr>
      <w:tr>
        <w:trPr>
          <w:trHeight w:val="31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6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26 663</w:t>
            </w:r>
          </w:p>
        </w:tc>
      </w:tr>
      <w:tr>
        <w:trPr>
          <w:trHeight w:val="31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26 663</w:t>
            </w:r>
          </w:p>
        </w:tc>
      </w:tr>
      <w:tr>
        <w:trPr>
          <w:trHeight w:val="31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196 189</w:t>
            </w:r>
          </w:p>
        </w:tc>
      </w:tr>
      <w:tr>
        <w:trPr>
          <w:trHeight w:val="31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15 128</w:t>
            </w:r>
          </w:p>
        </w:tc>
      </w:tr>
      <w:tr>
        <w:trPr>
          <w:trHeight w:val="6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15 128</w:t>
            </w:r>
          </w:p>
        </w:tc>
      </w:tr>
      <w:tr>
        <w:trPr>
          <w:trHeight w:val="157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180 981</w:t>
            </w:r>
          </w:p>
        </w:tc>
      </w:tr>
      <w:tr>
        <w:trPr>
          <w:trHeight w:val="196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180 981</w:t>
            </w:r>
          </w:p>
        </w:tc>
      </w:tr>
      <w:tr>
        <w:trPr>
          <w:trHeight w:val="31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1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1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20 701</w:t>
            </w:r>
          </w:p>
        </w:tc>
      </w:tr>
      <w:tr>
        <w:trPr>
          <w:trHeight w:val="6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6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31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12 601</w:t>
            </w:r>
          </w:p>
        </w:tc>
      </w:tr>
      <w:tr>
        <w:trPr>
          <w:trHeight w:val="31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11 898</w:t>
            </w:r>
          </w:p>
        </w:tc>
      </w:tr>
      <w:tr>
        <w:trPr>
          <w:trHeight w:val="31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31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6 176 269</w:t>
            </w:r>
          </w:p>
        </w:tc>
      </w:tr>
      <w:tr>
        <w:trPr>
          <w:trHeight w:val="6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6 176 269</w:t>
            </w:r>
          </w:p>
        </w:tc>
      </w:tr>
      <w:tr>
        <w:trPr>
          <w:trHeight w:val="31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6 176 269</w:t>
            </w:r>
          </w:p>
        </w:tc>
      </w:tr>
    </w:tbl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1086"/>
        <w:gridCol w:w="1043"/>
        <w:gridCol w:w="5985"/>
        <w:gridCol w:w="3316"/>
      </w:tblGrid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18 285 093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388 597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23 389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20 806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120 773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108 613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9 330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33 405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33 405</w:t>
            </w:r>
          </w:p>
        </w:tc>
      </w:tr>
      <w:tr>
        <w:trPr>
          <w:trHeight w:val="66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28 777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29 434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29 434</w:t>
            </w:r>
          </w:p>
        </w:tc>
      </w:tr>
      <w:tr>
        <w:trPr>
          <w:trHeight w:val="69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25 150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Рахат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25 029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25 029</w:t>
            </w:r>
          </w:p>
        </w:tc>
      </w:tr>
      <w:tr>
        <w:trPr>
          <w:trHeight w:val="72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24 722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28 803</w:t>
            </w:r>
          </w:p>
        </w:tc>
      </w:tr>
      <w:tr>
        <w:trPr>
          <w:trHeight w:val="126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20 538</w:t>
            </w:r>
          </w:p>
        </w:tc>
      </w:tr>
      <w:tr>
        <w:trPr>
          <w:trHeight w:val="126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20 538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107 226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107 226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14 227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14 227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14 227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32 299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32 299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32 299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7 683 876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159 568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159 568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81 604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77 964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40 488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40 488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40 488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Рахат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194 629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194 629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194 629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6 047 707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455 493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622 538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3 635 936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157 506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40 369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4 731</w:t>
            </w:r>
          </w:p>
        </w:tc>
      </w:tr>
      <w:tr>
        <w:trPr>
          <w:trHeight w:val="67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47 512</w:t>
            </w:r>
          </w:p>
        </w:tc>
      </w:tr>
      <w:tr>
        <w:trPr>
          <w:trHeight w:val="94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89 694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94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23 352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960 576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1 241 484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1 241 484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794 487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792 009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296 021</w:t>
            </w:r>
          </w:p>
        </w:tc>
      </w:tr>
      <w:tr>
        <w:trPr>
          <w:trHeight w:val="157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5 606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88 676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298 915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8 260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18 748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12 867</w:t>
            </w:r>
          </w:p>
        </w:tc>
      </w:tr>
      <w:tr>
        <w:trPr>
          <w:trHeight w:val="157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14 998</w:t>
            </w:r>
          </w:p>
        </w:tc>
      </w:tr>
      <w:tr>
        <w:trPr>
          <w:trHeight w:val="94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38 126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26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4 494 406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5 028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5 028</w:t>
            </w:r>
          </w:p>
        </w:tc>
      </w:tr>
      <w:tr>
        <w:trPr>
          <w:trHeight w:val="94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5 028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4 392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4 392</w:t>
            </w:r>
          </w:p>
        </w:tc>
      </w:tr>
      <w:tr>
        <w:trPr>
          <w:trHeight w:val="94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4 392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Рахат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34 074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34 074</w:t>
            </w:r>
          </w:p>
        </w:tc>
      </w:tr>
      <w:tr>
        <w:trPr>
          <w:trHeight w:val="94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34 074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1 946 462</w:t>
            </w:r>
          </w:p>
        </w:tc>
      </w:tr>
      <w:tr>
        <w:trPr>
          <w:trHeight w:val="94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17 737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552 399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68 276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705 661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122 290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449 987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2 433 145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174 750</w:t>
            </w:r>
          </w:p>
        </w:tc>
      </w:tr>
      <w:tr>
        <w:trPr>
          <w:trHeight w:val="69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691 359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415 850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1 151 186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46 459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46 459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9 178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26 115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11 166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24 846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24 846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11 836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9 170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623 672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22 206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22 206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22 206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24 818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24 818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24 818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166 338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110 164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31 045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23 529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98 814</w:t>
            </w:r>
          </w:p>
        </w:tc>
      </w:tr>
      <w:tr>
        <w:trPr>
          <w:trHeight w:val="103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18 911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51 162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28 549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181 091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10 885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131 458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10 039</w:t>
            </w:r>
          </w:p>
        </w:tc>
      </w:tr>
      <w:tr>
        <w:trPr>
          <w:trHeight w:val="94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18 971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9 368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130 405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29 024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101 381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1 364 080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1 364 080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1 364 080</w:t>
            </w:r>
          </w:p>
        </w:tc>
      </w:tr>
      <w:tr>
        <w:trPr>
          <w:trHeight w:val="94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48 131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29 853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9 895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4 552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6 078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9 328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11 759</w:t>
            </w:r>
          </w:p>
        </w:tc>
      </w:tr>
      <w:tr>
        <w:trPr>
          <w:trHeight w:val="94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11 759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43 211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28 170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27 542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15 041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10 878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1 029 248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1 029 248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960 554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44 891</w:t>
            </w:r>
          </w:p>
        </w:tc>
      </w:tr>
      <w:tr>
        <w:trPr>
          <w:trHeight w:val="94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23 803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1 760 112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23 935</w:t>
            </w:r>
          </w:p>
        </w:tc>
      </w:tr>
      <w:tr>
        <w:trPr>
          <w:trHeight w:val="94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промыш-ленности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23 477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67 095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67 095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67 095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170 306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170 306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170 306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Рахат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68 512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68 512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68 512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26 154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26 154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94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980 749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506 476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474 273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152 861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152 861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263 000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предпринимательства города Жанаозен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94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процентной ставки по кредитам для реализации проектов в рамках Программы развития моногородов на 2012-2020 годы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грантов на развитие новых производств в рамках Программы развития моногородов на 2012-2020 годы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8 747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8 747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8 747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-492 045</w:t>
            </w:r>
          </w:p>
        </w:tc>
      </w:tr>
      <w:tr>
        <w:trPr>
          <w:trHeight w:val="6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492 045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492 045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Жанаозенского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сентября 2014 года № 32/254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в разрезе аула (села), аульного (сельского)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114"/>
        <w:gridCol w:w="1156"/>
        <w:gridCol w:w="9237"/>
      </w:tblGrid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Ф.гр.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Прог.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</w:tr>
      <w:tr>
        <w:trPr>
          <w:trHeight w:val="6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</w:tr>
      <w:tr>
        <w:trPr>
          <w:trHeight w:val="6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</w:tr>
      <w:tr>
        <w:trPr>
          <w:trHeight w:val="6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</w:tr>
      <w:tr>
        <w:trPr>
          <w:trHeight w:val="6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Рахат</w:t>
            </w:r>
          </w:p>
        </w:tc>
      </w:tr>
      <w:tr>
        <w:trPr>
          <w:trHeight w:val="6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</w:tr>
      <w:tr>
        <w:trPr>
          <w:trHeight w:val="6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6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</w:tr>
      <w:tr>
        <w:trPr>
          <w:trHeight w:val="6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4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Рахат</w:t>
            </w:r>
          </w:p>
        </w:tc>
      </w:tr>
      <w:tr>
        <w:trPr>
          <w:trHeight w:val="6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</w:tr>
      <w:tr>
        <w:trPr>
          <w:trHeight w:val="6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Кызылсай</w:t>
            </w:r>
          </w:p>
        </w:tc>
      </w:tr>
      <w:tr>
        <w:trPr>
          <w:trHeight w:val="6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Рахат</w:t>
            </w:r>
          </w:p>
        </w:tc>
      </w:tr>
      <w:tr>
        <w:trPr>
          <w:trHeight w:val="6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</w:tr>
      <w:tr>
        <w:trPr>
          <w:trHeight w:val="6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</w:tr>
      <w:tr>
        <w:trPr>
          <w:trHeight w:val="6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</w:tr>
      <w:tr>
        <w:trPr>
          <w:trHeight w:val="6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</w:tr>
      <w:tr>
        <w:trPr>
          <w:trHeight w:val="6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</w:tr>
      <w:tr>
        <w:trPr>
          <w:trHeight w:val="6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</w:tr>
      <w:tr>
        <w:trPr>
          <w:trHeight w:val="6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Рахат</w:t>
            </w:r>
          </w:p>
        </w:tc>
      </w:tr>
      <w:tr>
        <w:trPr>
          <w:trHeight w:val="6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