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6e4ac" w14:textId="e86e4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городского маслихата от 12 декабря 2013 года № 16/155 "Об утверждении перечня памятных дат, праздничных дней и кратности оказания социальной помощи для отдельных категорий нуждающихся граждан, а также установления размеров социальной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11 сентября 2014 года № 24/220. Зарегистрировано Департаментом юстиции Мангистауской области 08 октября 2014 года № 2512. Утратило силу-решением Актауского городского маслихата Мангистауской области от 21 октября 2016 года № 5/58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Актауского городского маслихата Мангистауской области от 21.10.2016 </w:t>
      </w:r>
      <w:r>
        <w:rPr>
          <w:rFonts w:ascii="Times New Roman"/>
          <w:b w:val="false"/>
          <w:i w:val="false"/>
          <w:color w:val="ff0000"/>
          <w:sz w:val="28"/>
        </w:rPr>
        <w:t>№ 5/58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городского маслихата от 12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 16/155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памятных дат, праздничных дней и кратности оказания социальной помощи для отдельных категорий нуждающихся граждан, а также установления размеров социальной помощи" (зарегистрировано в Реестре государственной регистрации нормативных правовых актов за № 2339, опубликовано в газете "Огни Мангистау" от 01 февраля 2014 года № 21-22)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строку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8"/>
        <w:gridCol w:w="2456"/>
        <w:gridCol w:w="6874"/>
        <w:gridCol w:w="1862"/>
      </w:tblGrid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июня – День защиты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Дети-инвалиды с 16 до 18 лет всех групп, дети-инвалиды до 16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месячных расчетных показателя"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Руководителю аппарата Актауского городского маслихата (Д.Телегенова) после государственной регистрации обеспечить опубликование настоящего решения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городского маслихата по социальным вопросам (С. Шудабаева).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Департаменте юстиции Мангистауской области и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М.Саугабаев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М.Молдагулов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"Актауский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городской 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социальных программ"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Г. Хайрлиева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 сентября 2014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"Актауский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городской 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бюджетного планирования"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А. 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 сентября 2014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