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d255" w14:textId="bd2d2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12 декабря 2013 года № 16/152 "О городском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Актау Мангистауской области от 24 июня 2014 года № 22/207. Зарегистрировано Департаментом юстиции Мангистауской области 04 июля 2014 года № 2474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городского маслихата от 12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16/152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городском бюджете на 2014-2016 годы» (зарегистрировано в Реестре государственной регистрации нормативных правовых актов за № 2327, опубликовано в газете «Огни Мангистау» от 31 декабря 2013 года № 208-209)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городской бюджет на 2014-2016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19 205 272,4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13 644 507,4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202 122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683 383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4 675 260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19 750 125,1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4 290 500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4 290 500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–67 000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67 000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4 902 352,7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4 902 352,7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3 537 500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1 364 852,7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городского маслихата (Д.Телегенова) после государственной регистрации в Департаменте юстиции Мангистауской области обеспечить опубликование в информационно-правовой системе «Әділет»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решения возложить на постоянную комиссию городского маслихата по вопросам экономики и бюджета (С.Кутепов).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 К. Озгамбаев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М. Молдагулов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«Актауский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экономики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июня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июня 2014 года № 22/207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453"/>
        <w:gridCol w:w="789"/>
        <w:gridCol w:w="7391"/>
        <w:gridCol w:w="3095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19 205 272,4</w:t>
            </w:r>
          </w:p>
        </w:tc>
      </w:tr>
      <w:tr>
        <w:trPr>
          <w:trHeight w:val="25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13 644 507,4</w:t>
            </w:r>
          </w:p>
        </w:tc>
      </w:tr>
      <w:tr>
        <w:trPr>
          <w:trHeight w:val="25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4 630 363,4</w:t>
            </w:r>
          </w:p>
        </w:tc>
      </w:tr>
      <w:tr>
        <w:trPr>
          <w:trHeight w:val="25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4 630 363,4</w:t>
            </w:r>
          </w:p>
        </w:tc>
      </w:tr>
      <w:tr>
        <w:trPr>
          <w:trHeight w:val="25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4 543 956</w:t>
            </w:r>
          </w:p>
        </w:tc>
      </w:tr>
      <w:tr>
        <w:trPr>
          <w:trHeight w:val="25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4 543 956</w:t>
            </w:r>
          </w:p>
        </w:tc>
      </w:tr>
      <w:tr>
        <w:trPr>
          <w:trHeight w:val="25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3 548 506</w:t>
            </w:r>
          </w:p>
        </w:tc>
      </w:tr>
      <w:tr>
        <w:trPr>
          <w:trHeight w:val="25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2 328 672</w:t>
            </w:r>
          </w:p>
        </w:tc>
      </w:tr>
      <w:tr>
        <w:trPr>
          <w:trHeight w:val="25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283 122</w:t>
            </w:r>
          </w:p>
        </w:tc>
      </w:tr>
      <w:tr>
        <w:trPr>
          <w:trHeight w:val="25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936 571</w:t>
            </w:r>
          </w:p>
        </w:tc>
      </w:tr>
      <w:tr>
        <w:trPr>
          <w:trHeight w:val="25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25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590 453</w:t>
            </w:r>
          </w:p>
        </w:tc>
      </w:tr>
      <w:tr>
        <w:trPr>
          <w:trHeight w:val="25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36 900</w:t>
            </w:r>
          </w:p>
        </w:tc>
      </w:tr>
      <w:tr>
        <w:trPr>
          <w:trHeight w:val="25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300 923</w:t>
            </w:r>
          </w:p>
        </w:tc>
      </w:tr>
      <w:tr>
        <w:trPr>
          <w:trHeight w:val="25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216 430</w:t>
            </w:r>
          </w:p>
        </w:tc>
      </w:tr>
      <w:tr>
        <w:trPr>
          <w:trHeight w:val="25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36 200</w:t>
            </w:r>
          </w:p>
        </w:tc>
      </w:tr>
      <w:tr>
        <w:trPr>
          <w:trHeight w:val="76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331 229</w:t>
            </w:r>
          </w:p>
        </w:tc>
      </w:tr>
      <w:tr>
        <w:trPr>
          <w:trHeight w:val="25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331 229</w:t>
            </w:r>
          </w:p>
        </w:tc>
      </w:tr>
      <w:tr>
        <w:trPr>
          <w:trHeight w:val="25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202 122</w:t>
            </w:r>
          </w:p>
        </w:tc>
      </w:tr>
      <w:tr>
        <w:trPr>
          <w:trHeight w:val="25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14 298</w:t>
            </w:r>
          </w:p>
        </w:tc>
      </w:tr>
      <w:tr>
        <w:trPr>
          <w:trHeight w:val="25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1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14 294</w:t>
            </w:r>
          </w:p>
        </w:tc>
      </w:tr>
      <w:tr>
        <w:trPr>
          <w:trHeight w:val="51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51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76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76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102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158 800</w:t>
            </w:r>
          </w:p>
        </w:tc>
      </w:tr>
      <w:tr>
        <w:trPr>
          <w:trHeight w:val="127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158 800</w:t>
            </w:r>
          </w:p>
        </w:tc>
      </w:tr>
      <w:tr>
        <w:trPr>
          <w:trHeight w:val="25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28 300</w:t>
            </w:r>
          </w:p>
        </w:tc>
      </w:tr>
      <w:tr>
        <w:trPr>
          <w:trHeight w:val="25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28 300</w:t>
            </w:r>
          </w:p>
        </w:tc>
      </w:tr>
      <w:tr>
        <w:trPr>
          <w:trHeight w:val="25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683 383</w:t>
            </w:r>
          </w:p>
        </w:tc>
      </w:tr>
      <w:tr>
        <w:trPr>
          <w:trHeight w:val="51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132 000</w:t>
            </w:r>
          </w:p>
        </w:tc>
      </w:tr>
      <w:tr>
        <w:trPr>
          <w:trHeight w:val="51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132 000</w:t>
            </w:r>
          </w:p>
        </w:tc>
      </w:tr>
      <w:tr>
        <w:trPr>
          <w:trHeight w:val="25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551 383</w:t>
            </w:r>
          </w:p>
        </w:tc>
      </w:tr>
      <w:tr>
        <w:trPr>
          <w:trHeight w:val="25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528 383</w:t>
            </w:r>
          </w:p>
        </w:tc>
      </w:tr>
      <w:tr>
        <w:trPr>
          <w:trHeight w:val="25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25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4 675 260</w:t>
            </w:r>
          </w:p>
        </w:tc>
      </w:tr>
      <w:tr>
        <w:trPr>
          <w:trHeight w:val="25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4 675 260</w:t>
            </w:r>
          </w:p>
        </w:tc>
      </w:tr>
      <w:tr>
        <w:trPr>
          <w:trHeight w:val="25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4 675 260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795"/>
        <w:gridCol w:w="1028"/>
        <w:gridCol w:w="6417"/>
        <w:gridCol w:w="335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19 750 125,1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178 503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21 158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21 098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94 428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83 752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18 166</w:t>
            </w:r>
          </w:p>
        </w:tc>
      </w:tr>
      <w:tr>
        <w:trPr>
          <w:trHeight w:val="4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18 166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32 372</w:t>
            </w:r>
          </w:p>
        </w:tc>
      </w:tr>
      <w:tr>
        <w:trPr>
          <w:trHeight w:val="75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20 338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5 136</w:t>
            </w:r>
          </w:p>
        </w:tc>
      </w:tr>
      <w:tr>
        <w:trPr>
          <w:trHeight w:val="49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6 538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12 379</w:t>
            </w:r>
          </w:p>
        </w:tc>
      </w:tr>
      <w:tr>
        <w:trPr>
          <w:trHeight w:val="97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12 029</w:t>
            </w:r>
          </w:p>
        </w:tc>
      </w:tr>
      <w:tr>
        <w:trPr>
          <w:trHeight w:val="34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23 407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23 407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23 407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58 240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37 226</w:t>
            </w:r>
          </w:p>
        </w:tc>
      </w:tr>
      <w:tr>
        <w:trPr>
          <w:trHeight w:val="27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37 226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21 014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21 014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8 931 343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18 085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18 085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8 726 265</w:t>
            </w:r>
          </w:p>
        </w:tc>
      </w:tr>
      <w:tr>
        <w:trPr>
          <w:trHeight w:val="58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24 821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4 519 784</w:t>
            </w:r>
          </w:p>
        </w:tc>
      </w:tr>
      <w:tr>
        <w:trPr>
          <w:trHeight w:val="76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130 835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294 766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20 257</w:t>
            </w:r>
          </w:p>
        </w:tc>
      </w:tr>
      <w:tr>
        <w:trPr>
          <w:trHeight w:val="64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1 647 705</w:t>
            </w:r>
          </w:p>
        </w:tc>
      </w:tr>
      <w:tr>
        <w:trPr>
          <w:trHeight w:val="79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45 980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669 121</w:t>
            </w:r>
          </w:p>
        </w:tc>
      </w:tr>
      <w:tr>
        <w:trPr>
          <w:trHeight w:val="58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1 372 996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186 993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186 993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685 486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673 172</w:t>
            </w:r>
          </w:p>
        </w:tc>
      </w:tr>
      <w:tr>
        <w:trPr>
          <w:trHeight w:val="76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54 462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88 319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39 562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26 640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277 682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</w:p>
        </w:tc>
      </w:tr>
      <w:tr>
        <w:trPr>
          <w:trHeight w:val="30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49 368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86 719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8 577</w:t>
            </w:r>
          </w:p>
        </w:tc>
      </w:tr>
      <w:tr>
        <w:trPr>
          <w:trHeight w:val="102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29 717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4 346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10 595</w:t>
            </w:r>
          </w:p>
        </w:tc>
      </w:tr>
      <w:tr>
        <w:trPr>
          <w:trHeight w:val="102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10 595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5 828 241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30 359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5 213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7 102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водоснабжения населенных пунктов 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4 106 287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439 757</w:t>
            </w:r>
          </w:p>
        </w:tc>
      </w:tr>
      <w:tr>
        <w:trPr>
          <w:trHeight w:val="54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2 407 820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1 218 908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28 802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1 691 595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51 019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157 196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13 366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347 148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157 286</w:t>
            </w:r>
          </w:p>
        </w:tc>
      </w:tr>
      <w:tr>
        <w:trPr>
          <w:trHeight w:val="5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852 465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12 867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59 494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776 212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6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6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619 508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9 358</w:t>
            </w:r>
          </w:p>
        </w:tc>
      </w:tr>
      <w:tr>
        <w:trPr>
          <w:trHeight w:val="27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204 057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31 010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355 083</w:t>
            </w:r>
          </w:p>
        </w:tc>
      </w:tr>
      <w:tr>
        <w:trPr>
          <w:trHeight w:val="36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114 181</w:t>
            </w:r>
          </w:p>
        </w:tc>
      </w:tr>
      <w:tr>
        <w:trPr>
          <w:trHeight w:val="8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22 879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74 765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12 257</w:t>
            </w:r>
          </w:p>
        </w:tc>
      </w:tr>
      <w:tr>
        <w:trPr>
          <w:trHeight w:val="58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34 023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11 918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13 970</w:t>
            </w:r>
          </w:p>
        </w:tc>
      </w:tr>
      <w:tr>
        <w:trPr>
          <w:trHeight w:val="76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8 135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7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1 117 833</w:t>
            </w:r>
          </w:p>
        </w:tc>
      </w:tr>
      <w:tr>
        <w:trPr>
          <w:trHeight w:val="27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1 117 833</w:t>
            </w:r>
          </w:p>
        </w:tc>
      </w:tr>
      <w:tr>
        <w:trPr>
          <w:trHeight w:val="28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939 962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177 871</w:t>
            </w:r>
          </w:p>
        </w:tc>
      </w:tr>
      <w:tr>
        <w:trPr>
          <w:trHeight w:val="76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30 683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6 223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5 144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24 200</w:t>
            </w:r>
          </w:p>
        </w:tc>
      </w:tr>
      <w:tr>
        <w:trPr>
          <w:trHeight w:val="75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112 111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25 389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24 989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86 722</w:t>
            </w:r>
          </w:p>
        </w:tc>
      </w:tr>
      <w:tr>
        <w:trPr>
          <w:trHeight w:val="54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14 196</w:t>
            </w:r>
          </w:p>
        </w:tc>
      </w:tr>
      <w:tr>
        <w:trPr>
          <w:trHeight w:val="31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54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63 526</w:t>
            </w:r>
          </w:p>
        </w:tc>
      </w:tr>
      <w:tr>
        <w:trPr>
          <w:trHeight w:val="27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776 617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776 617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12 337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395 471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311 278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55 575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1 081 846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23 596</w:t>
            </w:r>
          </w:p>
        </w:tc>
      </w:tr>
      <w:tr>
        <w:trPr>
          <w:trHeight w:val="54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предпринимательства, сельского хозяйства и ветеринарии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18 656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4 940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45 350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45 350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76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340 000</w:t>
            </w:r>
          </w:p>
        </w:tc>
      </w:tr>
      <w:tr>
        <w:trPr>
          <w:trHeight w:val="54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340 000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</w:tr>
      <w:tr>
        <w:trPr>
          <w:trHeight w:val="54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уполомоченных организаций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149 603,1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149 603,1</w:t>
            </w:r>
          </w:p>
        </w:tc>
      </w:tr>
      <w:tr>
        <w:trPr>
          <w:trHeight w:val="24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149 603,1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67 000</w:t>
            </w:r>
          </w:p>
        </w:tc>
      </w:tr>
      <w:tr>
        <w:trPr>
          <w:trHeight w:val="30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67 000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67 000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67 000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67 000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-4 902 352,7</w:t>
            </w:r>
          </w:p>
        </w:tc>
      </w:tr>
      <w:tr>
        <w:trPr>
          <w:trHeight w:val="58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4 902 352,7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1 364 852,7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