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28aa15" w14:textId="f28aa1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водного и лесного хозяйства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31 декабря 2014 года № 362. Зарегистрировано Департаментом юстиции Мангистауской области от 06 февраля 2015 года № 2608. Утратило силу постановлением акимата Мангистауской области от 13 октября 2015 года № 307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Утратило силу постановлением акимата Мангистауской области от 13.10.2015 </w:t>
      </w:r>
      <w:r>
        <w:rPr>
          <w:rFonts w:ascii="Times New Roman"/>
          <w:b w:val="false"/>
          <w:i w:val="false"/>
          <w:color w:val="ff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водных объектов в обособленное или совместное пользование на конкурсной основе»;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ff0000"/>
          <w:sz w:val="28"/>
        </w:rPr>
        <w:t xml:space="preserve">Утратило силу постановлением акимата Мангистауской области от 13.10.2015 </w:t>
      </w:r>
      <w:r>
        <w:rPr>
          <w:rFonts w:ascii="Times New Roman"/>
          <w:b w:val="false"/>
          <w:i w:val="false"/>
          <w:color w:val="000000"/>
          <w:sz w:val="28"/>
        </w:rPr>
        <w:t>№ 306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Мангистауской области от 13.10.2015 </w:t>
      </w:r>
      <w:r>
        <w:rPr>
          <w:rFonts w:ascii="Times New Roman"/>
          <w:b w:val="false"/>
          <w:i w:val="false"/>
          <w:color w:val="000000"/>
          <w:sz w:val="28"/>
        </w:rPr>
        <w:t>№ 306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природных ресурсов и регулирования природопользования Мангистауской области» (Улыкбанов Б.Д.) обеспечить официальное опубликование данного постановления в информационно-правовой системе «Әділет» и в средствах массовой информации, размещение на интернет-ресурсе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данного постановления возложить на заместителя акима области Чужегулова А.А.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Временно 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руководителя государственного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«Управление природных ресурсов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регулирования природопользования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Улыкбанов Б.Д.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31 декабря 2014 год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декабря 2014 года № 362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качества» 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качества» (далее – государственная услуга) оказывается местным исполнительным органом области (государственное учреждение «Управление природных ресурсов и регулирования природопользования Мангистауской области»)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качества, в бумажном виде за подписью уполномоченного должностного лица (далее – разрешение).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заявление в произвольной форме и иных документов услугополучателя (либо его представителя по доверенности),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качества», утвержденного постановлением Правительства Республики Казахстан от 3 июня 2014 года </w:t>
      </w:r>
      <w:r>
        <w:rPr>
          <w:rFonts w:ascii="Times New Roman"/>
          <w:b w:val="false"/>
          <w:i w:val="false"/>
          <w:color w:val="000000"/>
          <w:sz w:val="28"/>
        </w:rPr>
        <w:t>№ 607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приҰм документов и их регистрация в канцелярии услугодателя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подготовка проекта разрешения - с момента сдачи пакета документов услугодателю - в течение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(либо его представителю по доверенности) - 15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документы, подтверждает принятие заявления отметкой на его копии с указанием даты и времени приема пакета документов и предоставляет документы руководителю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направляет ответственному исполнителю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документы, подготавливает проект разрешения и направляет его руководителю - с момента сдачи пакета документов услугодателю в течение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разрешение сотруднику канцелярии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разрешение услугополучателю (либо его представителю по доверенности)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280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169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декабря 2014 года № 362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«Предоставление водных объектов в обособленное или совместное пользование на конкурсной основе»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«Предоставление водных объектов в обособленное или совместное пользование на конкурсной основе» (далее – государственная услуга) оказывается местным исполнительным органом области (государственное учреждение «Управление природных ресурсов и регулирования природопользования Мангистауской области»)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договор о представлении водного объекта в обособленное или совместное пользование между местным исполнительным органом области и победителем конкурса в бумажном виде на основании решения местного исполнительного органа области о предоставлении водного объекта в обособленное или совместное пользование и (или) протокола конкурсной комиссии об итогах конкурса (далее - договор).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заявление в произвольной форме и иных документов услугополучателя (либо его представителя по доверенности),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водных объектов в обособленное или совместное пользование на конкурсной основе», утвержденного постановлением Правительства Республики Казахстан от 3 июня 2014 года </w:t>
      </w:r>
      <w:r>
        <w:rPr>
          <w:rFonts w:ascii="Times New Roman"/>
          <w:b w:val="false"/>
          <w:i w:val="false"/>
          <w:color w:val="000000"/>
          <w:sz w:val="28"/>
        </w:rPr>
        <w:t>№ 607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приҰм документов и их регистрация в канцелярии услугодателя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предоставление конкурсной заявки на рассмотрение конкурсной комиссии ответственным исполнителем услугодателя - в установленный срок и время указанное в объявлении;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подведение итогов конкурса в виде протокола конкурсной комиссией -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основании постановления акимата области «О предоставлении водного объекта в обособленное или совместное пользование» - в течение 5 (пять) рабочих дней с момента подписания протокола итогов конкурсной комиссии, подготовление договора ответственным исполнителем услугодателя - с момента принятия постановления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договор сотруднику канцелярии услугодателя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(либо его представителю по доверенности) - 15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документы, подтверждает принятие конкурсной заявки отметкой на его копии с указанием даты и времени приема пакета документов и направляет конкурсную заявку ответственному исполнителю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предоставляет конкурсные заявки на рассмотрение конкурсной комиссии - в установленный срок и время, указанное в объявлении;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конкурсная комиссия вскрывает, рассматривает конкурсные заявки, подводит итоги конкурса в виде протокола - в течение 10 (десять) рабочих дней и направляет его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постановление акимата области «О предоставлении водного объекта в обособленное или совместное пользование» - в течение 5 (пять) рабочих дней с момента подписания протокола итогов конкурсной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постановления акимата области «О предоставлении водного объекта в обособленное или совместное пользование» подготавливает договор - с момента принятия постановления в течение 10 (десять) рабочих дней и направляет его руководителю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договор сотруднику канцелярии услугодателя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договор услугополучателю (либо его представителю по доверенности)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водных объектов в обособленное или совместное пользование на конкурсной основе»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водных объектов в обособленное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совместное использование на конкурсной основе»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248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водных объектов в обособленное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совместное использование на конкурсной основе»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«Предоставление водных объектов в обособленное или совместное использование на конкурсной основе»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423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декабря 2014 года № 362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«Выдача лесорубочного и лесного билета»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утратил силу постановлением акимата Мангистауской области от 13.10.2015 </w:t>
      </w:r>
      <w:r>
        <w:rPr>
          <w:rFonts w:ascii="Times New Roman"/>
          <w:b w:val="false"/>
          <w:i w:val="false"/>
          <w:color w:val="ff0000"/>
          <w:sz w:val="28"/>
        </w:rPr>
        <w:t>№ 306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