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6d4f" w14:textId="769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21 апреля 2014 года № 74 "Об утверждениирегламентов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декабря 2014 года № 295. Зарегистрировано Департаментом юстиции Мангистауской области 13 января 2015 года № 2583. Утратило силу постановлением акимата Мангистауской области от 04 ноября 2015 года №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приказом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21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регламентов государственных услуг в сфере социальной защиты населения» (зарегистрировано в Реестре государственной регистрации нормативных правовых актов № 2432, опубликовано 6 июня 2014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«Регистрация и постановка на учет безработных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Описание порядка действий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Основанием для начала процедуры (действия) по оказанию государственной услуги является получение услугодателем документов услугополучателя или электронного запроса услугополучателя, предусмотренного в пункте 9 Стандарта государственной услуги «Регистрация и постановка на учет безработных граждан», утвержденного постановлением Правительства Республики Казахстан от 11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 населения» (далее – Стандарт), необходимых для оказания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 пунктом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«Выдача справок безработным гражданам»: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7 (семь) минут принимает, регистрирует и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(два) минут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(один) минут направляет (выдает) результат оказания государственной услуги услугополучателю.»;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«Оформление документов на инвалидов для предоставления им протезно-ортопедической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предоставления им протезно-ортопедической помощи».»;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документов на инвалидов для предоставления им протезно-ортопедической помощи»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«Оформление документов на инвалидов для обеспечения их сурдо-тифлотехническими и обязательными гигиеническими средствами»: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обеспечения их сурдо-тифлотехническими и обязательными гигиеническими средствами» (далее –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регламента государственной услуги «Оформление документов на инвалидов для обеспечения их сурдо-тифлотехническими и обязательными гигиеническими средствами»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«Назначение государственного пособия на детей до восемнадцати лет»: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«Назначение государственной адресной социальной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«Оформление документов на инвалидов для предоставления им кресла-коляски»: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документов на инвалидов для предоставления им кресла-коляски»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«Оформление документов на инвалидов для обеспечения их санаторно-курортным лечением»: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инвалидов для обеспечения их санаторно-курортным лечением».»;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документов на инвалидов для обеспечения их санаторно-курортным лечением»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«Оформление документов на оказание специальных социальных услуг в медико-социальных учреждениях (организациях)»: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оказание специальных социальных услуг в медико-социальных учреждениях (организациях)»;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документов на оказание специальных социальных услуг в медико-социальных учреждениях (организациях)»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«Оформление документов на оказание специальных социальных услуг в условиях ухода на дому»: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15 (пятнадцать) минут принимает и регистрирует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в течение 1 (один) рабочего дня со дня регистрации документов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11 (одиннадцать)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(один) рабочего дня выдает результат оказания государственной услуги услугополучателю.»;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«Оформление документов на оказание специальных социальных услуг в условиях ухода на дому».»;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документов на оказание специальных социальных услуг в условиях ухода на дому»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«Назначение социальной помощи отдельным категориям нуждающихся граждан по решениям местных представительных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получения государственной услуги услугополучатель представляет акиму сельского округа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документы, регистрацию и выдает талон с указанием даты регистрации и получения потребителем государственной услуги, фамилии и инициалов ответственного лица, принявшего документы, передает документы услугодателю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3 (три) рабочих дней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16 (шестнадцать)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(один) рабочего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результат оказания государственной услуги в аппарат акима сельского округа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 выдает в течение 1 (один) рабочего дня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акиму сельского округа приведено в графической форме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«Назначение социальной помощи отдельным категориям нуждающихся граждан по решениям местных представительных органов»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«Выдача направлений лицам на участие в активных формах содействия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«Выдача справки, подтверждающей принадлежность заявителя (семьи) к получателям адресной социальной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9 (девять) минут принимает, регистрирует и рассматривает документы, оформляет результат оказания государственной услуги и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(пять) минут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(один) минуты направляет (выдает) результат оказания государственной услуги услугополучателю.»;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«Выдача справки, подтверждающей принадлежность заявителя (семьи) к получателям адресной социальной помощи»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получения государственной услуги услугополучатель (либо его представитель по доверенности) представляет акиму сельского округа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в течение 9 (девять) минут принимает, регистрирует и рассматривает документы, оформляет результат оказания государственной услуги и передает на подписание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 течение 5 (пять) минут подписывает результат оказания государственной услуги и направляет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 в течение 1 (один) минуты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к акиму сельского округа приведено в графической форме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«Выдача справки, подтверждающей принадлежность заявителя (семьи) к получателям адресной социальной помощи»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«Назначение материального обеспечения детям-инвалидам, обучающимся на дому»: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«Присвоение статуса оралмана»: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«Присвоение статуса оралмана».»;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«Присвоение статуса оралмана»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«Назначение жилищной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Описание порядка взаимодействия структурных подразделений (работников) услугодателя в процессе оказания государственной услуги»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8 (восемь) календарных дней принимает, регистрирует и рассматривает документы, оформляет результат оказания государственной услуги, передает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(один) календарного дня подписывает результат оказания государственной услуги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(один) календарного дня направляет результат оказания государственной услуги в ЦОН.»;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«Назначение жилищной помощи»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координации занятости и социальных программ Мангистауской области» (Калмуратова Г.М.)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декабря 2014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 безработных граждан»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«Регистрация и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пострадавших 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полигоне,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 компенсации,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4803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 обязательными гигиеническими средствами»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детей до восемнадцати лет»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слуху»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индивидуального 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620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946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кресла-коляски»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7569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173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10490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08966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ухода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58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ухода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91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78486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56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и работающим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населенных пунктах, по приобретению топлива»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061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648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заявителя(семьи) к получателям адресной социальной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 обучающимся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«Выдача, 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иностранному работнику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трудоустройство и работодателям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141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116459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697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оралмана»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014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оралмана»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506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header.xml" Type="http://schemas.openxmlformats.org/officeDocument/2006/relationships/header" Id="rId4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