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01b1a" w14:textId="3c01b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акимата Мангистауской области от 24 апреля 2014 года № 81 "Об утверждении регламента государственной услуги "Выдача решения о строительстве культовых зданий (сооружений),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08 декабря 2014 года № 296. Зарегистрировано Департаментом юстиции Мангистауской области 09 января 2015 года № 2582. Утратило силу постановлением акимата Мангистауской области от 9 октября 2017 года № 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09.10.2017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и приказом Министра экономики и бюджетного планирования Республики Казахстан от 12 мая 2014 года № 133 "О внесении изменений и дополнений в приказ Министра Экономики и бюджетного планирования Республики Казахстан от 14 августа 2013 года </w:t>
      </w:r>
      <w:r>
        <w:rPr>
          <w:rFonts w:ascii="Times New Roman"/>
          <w:b w:val="false"/>
          <w:i w:val="false"/>
          <w:color w:val="000000"/>
          <w:sz w:val="28"/>
        </w:rPr>
        <w:t>№ 249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по разработке стандартов и регламентов государственных услуг" (зарегистрировано в Реестре государственной регистрации нормативных правовых актов № 9432)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24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"Выдача решения о строительстве культовых зданий (сооружений),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(сооружения)" (зарегистрировано в Реестре государственной регистрации нормативных правовых актов за № 2435, опубликовано 26 мая 2014 года в информационно-правовой системе "Әділет") следующие изменение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"Выдача решения о строительстве культовых зданий (сооружений),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(сооружения)", утвержденного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"Выдача решения о строительстве культовых зданий (сооружений),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 Справочник бизнес-процессов оказания государственной услуги размещается на интернет-ресурсе услугодателя.";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архитектуры и градостроительства Мангистауской области" (Жайлау Н. М.) обеспечить официальное опубликование данного постановления в информационно-правовой системе "Әділет" и в средствах массовой информации, размещение на интернет-ресурсе акимата Мангистауской области.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Алдашева С. Т.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области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Айдарбаев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 архитектуры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градостроительства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Жайлау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08 декабря 2014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декабря 2014 года № 296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о строительстве культовых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(сооружений), определении их месторасположения,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перепрофилировании (изменении функционального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назначения) зданий(сооружений) в культовые здания (сооружения)"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2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2014 года № 296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строительстве культовых зданий (сооружений), определении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месторасположения, а так же перепрофилирования (изменении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функционального назначения) зданий (сооружений) в культовые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 (сооружения)"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58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8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