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7804" w14:textId="cd77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поддержки предпринимательской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от 31 октября 2014 года № 270. Зарегистрировано Департаментом юстиции Мангистауской области от 11 декабря 2014 года № 2548. Утратило силу постановлением акимата Мангистауской области от 11 августа 2015 года № 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11.08.2015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субсидирования ставки вознаграждения в рамках программы «Дорожная карта бизнеса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гарантий в рамках программы «Дорожная карта бизнеса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грантов в рамках программы «Дорожная карта бизнеса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поддержки по развитию производственной (индустриальной) инфраструктуры в рамках программы «Дорожная карта бизнеса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субсидирования ставки вознаграждения в рамках программы «Развитие моногородов на 2012 – 2020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грантов в рамках программы «Развитие моногородов на 2012-2020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поддержки по развитию производственной (индустриальной) инфраструктуры в рамках программы «Развитие моногородов на 2012 – 2020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микрокредитов в рамках программы «Развитие моногородов на 2012-2020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предпринимательства и торговли Мангистауской области» (Мустапаева В.Т.) обеспечить официальное опубликование данного постановления в информационно-правовой системе «Әділет»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Ильмуханбетову Ш.Л.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 А. Айдарбаев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Мустапаева В.Т.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октября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2014 года № 270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субсидирования ставки вознаграждения в рамках программы «Дорожная карта бизнеса 2020» 1. Общие положения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Государственная услуга «Предоставление субсидирования ставки вознаграждения в рамках программы «Дорожная карта бизнеса 2020»(далее – государственная услуга) оказывается местным исполнительным органом области, в лице государственного учреждения «Управление предпринимательства и торговли Мангистауской области»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выписка из протокола заседания регионального Координационного совета (далее –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 – бумажная.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принятие услугодателем заявления, необходимой недостающей информации и полного пакета документов (далее – пакет документов),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«Предоставление субсидирования ставки вознаграждения в рамках программы «Дорожная карта бизнеса 2020», утвержденного постановлением Правительства Республики Казахстан от 4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поддержки предпринимательской деятельности»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представленных услугополучателем, их регистрацию и осуществляет выдачу отрывного талона с отметкой о регистрации,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отрывной талон с отметкой о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производит проверку полноты пакета документов и необходимой соответствующей информации, направляет его на рассмотрение РКС, 9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пакета документов на рассмотрение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РКС осуществляет рассмотрение и обсуждение представленного пакета документов, принимает соответствующее решение, 3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протокол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проект выписки из протокола заседания РКС, 3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проект выписки из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рассматривает и подписывает проект выписки из протокола заседания РКС,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подписанная выписка из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копию выписки из протокола заседания РКС услугополучателю,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выданная копия выписки из протокола заседания РКС.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 процессе оказания государственной услуги участвуют: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осуществления приема пакета документов, их регистрации и выдачи услугополучателю отрывного талона, передает пакет документов руководителю услугодателя для наложения визы,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пакет документов ответственному исполнителю услугодателя,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представленного пакета документов, направляет его на рассмотрение РКС, 9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РКС рассматривает представленный пакет документов, принимает соответствующее решение, передает протокол заседания РКС ответственному исполнителю услугодателя,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проект выписки из протокола заседания РКС и передает его для подписания руководителю услугодателя,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проект выписки из протокола заседания РКС, передает его сотруднику канцелярии услугодателя,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копию выписки из протокола заседания РКС услугополучателю,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длительность каждой процедуры (действия) сопровождается блок – 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«Предоставление субсидирования ставки вознаграждения в рамках программы «Дорожная карта бизнеса 2020»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подразделении (работников) услугодателя в процессе оказания государственной услуги, а также описание порядка взаимодействий с иными услугодателями отражается в справочнике бизнес – 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 – ресурсе услугодателя.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субсидирования 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 в рамках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«Дорожная карта бизнеса 2020»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035800" cy="913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субсидирования 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 в рамках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«Дорожная карта бизнеса 2020»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1247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2014 года № 270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26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гарантий в рамках программы «Дорожная карта бизнеса 2020» 1. Общие положения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Государственная услуга «Предоставление гарантий в рамках программы «Дорожная карта бизнеса 2020»(далее – государственная услуга) оказывается местным исполнительным органом области, в лице государственного учреждения «Управление предпринимательства и торговли Мангистауской области»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выписка из протокола заседания регионального Координационного совета (далее –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 – бумажная.</w:t>
      </w:r>
    </w:p>
    <w:bookmarkEnd w:id="11"/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принятие услугодателем заявления, необходимой недостающей информации и полного пакета документов (далее – пакет документов),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«Предоставление гарантий в рамках программы «Дорожная карта бизнеса 2020», утвержденного постановлением Правительства Республики Казахстан от 4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поддержки предпринимательской деятельности»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представленных услугополучателем, их регистрацию и осуществляет выдачу отрывного талона с отметкой о регистрации,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отрывной талон с отметкой о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производит проверку полноты пакета документов и необходимой соответствующей информации, направляет его на рассмотрение РКС, 9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пакета документов на рассмотрение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РКС осуществляет рассмотрение и обсуждение представленного пакета документов, принимает соответствующее решение, 3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протокол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проект выписки из протокола заседания РКС, 3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проект выписки из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рассматривает и подписывает проект выписки из протокола заседания РКС,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подписанная выписка из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копию выписки из протокола заседания РКС услугополучателю,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выданная копия выписки из протокола заседания РКС.</w:t>
      </w:r>
    </w:p>
    <w:bookmarkEnd w:id="13"/>
    <w:bookmarkStart w:name="z5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осуществления приема пакета документов, их регистрации и выдачи услугополучателю отрывного талона, передает пакет документов руководителю услугодателя для наложения визы,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пакет документов ответственному исполнителю услугодателя,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представленного пакета документов, направляет его на рассмотрение РКС, 9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РКС рассматривает представленный пакет документов, принимает соответствующее решение, передает протокол заседания РКС ответственному исполнителю услугодателя,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проект выписки из протокола заседания РКС и передает его для подписания руководителю услугодателя,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проект выписки из протокола заседания РКС, передает его сотруднику канцелярии услугодателя,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выписку из протокола заседания РКС услугополучателю,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прохождения каждого действия (процедуры) с указанием длительности каждой процедуры (действия)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«Предоставление гарантий в рамках программы «Дорожная карта бизнеса 2020»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 – 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3 - в редакции постановления акимата Мангистауской области от 13.04.2015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bookmarkStart w:name="z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гарантий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«Дорожная карта бизнеса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8834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гарантий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«Дорожная карта бизнеса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9977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270</w:t>
      </w:r>
    </w:p>
    <w:bookmarkEnd w:id="17"/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грантов в рамках Программы «Дорожная карта бизнеса 2020» 1. Общие положения</w:t>
      </w:r>
    </w:p>
    <w:bookmarkEnd w:id="18"/>
    <w:bookmarkStart w:name="z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Государственная услуга «Предоставление грантов в рамках Программы «Дорожная карта бизнеса 2020» (далее – государственная услуга оказывается местным исполнительным органом, в лице государственного учреждения «Управление предпринимательства и торговли Мангистауской области»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выписка из протокола заседания регионального Координационного совета (далее –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End w:id="19"/>
    <w:bookmarkStart w:name="z7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7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принятизаявления, необходимой недостающей информации и полного пакета документов (далее – пакет документов),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«Предоставление грантов в рамках программы «Дорожная карта бизнеса 2020», утвержденного постановлением Правительства Республики Казахстан от 4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поддержки предпринимательской деятельности»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представленных услугополучателем, их регистрацию и осуществляет выдачу отрывного талона с отметкой о регистрации,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отрывной талон с отметкой о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налагает соответствующую визу,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производит проверку полноты пакета документов и необходимой соответствующей информации, направляет его на рассмотрение Конкурсной комиссии, 3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пакета документов на рассмотрение Конкурсной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 дает рекомендации о предоставлении/не предоставлении гранта, которые оформляются протоколом Конкурсной комиссии, 3календарных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протокол заседания конкурсной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протокол Конкурсной комиссии на рассмотрение на РКС, 4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протокола конкурсной комиссии на рассмотрение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РКС осуществляет рассмотрение и обсуждение представленного пакета документов, принимает соответствующее решение, 2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протокол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подготавливает проект выписки из протокола заседания РКС, 3календарных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проект выписки из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рассматривает и подписывает проект выписки из протокола заседания РКС,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подписанная выписка из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выдает копию выписки из протокола заседания РКС услугополучателю,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выданная копия выписки из протокола заседания РКС.</w:t>
      </w:r>
    </w:p>
    <w:bookmarkEnd w:id="21"/>
    <w:bookmarkStart w:name="z8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подразделении (работников) услугодателя в процессе оказания государственной услуги.</w:t>
      </w:r>
    </w:p>
    <w:bookmarkEnd w:id="22"/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6 - в редакции постановления акимата Мангистауской области от 13.04.2015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осуществления приема пакета документов, их регистрации и выдачи услугополучателю отрывного талона, передает пакет документов руководителю услугодателя для наложения визы,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пакет документов ответственному исполнителю услугодателя,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полноту представленного пакета документов, направляет его на рассмотрение конкурсной комиссии, 3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 дает рекомендации о предоставлении/не предоставлении гранта, которые оформляются протоколом Конкурсной комиссии, 2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протокол Конкурсной комиссии на рассмотрение на РКС, 4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РКС рассматривает представленный пакет документов, принимает соответствующее решение, передает протокол заседания РКС ответственному исполнителю услугодателя, 2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подготавливает проект выписки из протокола заседание РКС и передает его для подписания руководителю услугодателя, 4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проект выписки из протокола заседания РКС, передает его сотруднику канцелярии услугодателя,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выдает копию выписки из протокола заседания РКС услугополучателю,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 7 с изменениями, внесенными постановлением акимата Мангистауской области от 13.04.2015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прохождения каждого действия (процедуры) с указанием длительности каждой процедуры (действия)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«Предоставление грантов в рамках Программы «Дорожная карта бизнеса 2020»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8 - в редакции постановления акимата Мангистауской области от 13.04.2015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подразделении (работников) услугодателя в процессе оказания государственной услуги, а также описание порядка взаимодействий с иными услугодателями отражается в справочнике бизнес – 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 – ресурсе услугодателя.</w:t>
      </w:r>
    </w:p>
    <w:bookmarkEnd w:id="23"/>
    <w:bookmarkStart w:name="z10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«Предоставление грантов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рамках программы «Дорожная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карта бизнеса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64897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«Предоставление грантов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рамках программы «Дорожная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карта бизнеса 2020»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67691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6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«Предоставление поддержки по развитию производственной (индустриальной) инфраструктуры в рамках программы «Дорожная карта бизнеса 2020» 1. Общие положения</w:t>
      </w:r>
    </w:p>
    <w:bookmarkEnd w:id="27"/>
    <w:bookmarkStart w:name="z10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«Предоставление поддержки по развитию производственной (индустриальной) инфраструктуры в рамках программы «Дорожная карта бизнеса 2020» (далее – государственная услуга) оказывается местным исполнительным органом области, в лице государственного учреждения «Управление предпринимательства и торговли Мангистауской области»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выписка из протокола заседания регионального Координационного совета (далее –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 – бумажная.</w:t>
      </w:r>
    </w:p>
    <w:bookmarkEnd w:id="28"/>
    <w:bookmarkStart w:name="z10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"/>
    <w:bookmarkStart w:name="z11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принятие услугодателем заявления, необходимой недостающей информации и полного пакета документов (далее – пакет документов),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«Предоставление поддержки по развитию производственной (индустриальной) инфраструктуры в рамках программы «Дорожная карта бизнеса 2020», утвержденного постановлением Правительства Республики Казахстан от 4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поддержки предпринимательской деятельности»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представленных услугополучателем, их регистрацию и осуществляет выдачу отрывного талона с отметкой о регистрации,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отрывной талон с отметкой о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налагает соответствующую визу,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производит проверку полноты пакета документов и необходимой соответствующей информации, направляет его на рассмотрение РКС, 9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пакета документов на рассмотрение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РКС осуществляет рассмотрение и обсуждение представленного пакета документов, принимает соответствующее решение, 3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протокол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проект выписки из протокола заседания РКС, 3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проект выписки из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рассматривает и подписывает проект выписки из протокола заседания РКС,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подписанная выписка из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направляет копию выписки из протокола заседания РКС услугополучателю,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выданная копия выписки из протокола заседания РКС.</w:t>
      </w:r>
    </w:p>
    <w:bookmarkEnd w:id="30"/>
    <w:bookmarkStart w:name="z11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6 - в редакции постановления акимата Мангистауской области от 13.04.2015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осуществления приема пакета документов, их регистрации и выдачи услугополучателю отрывного талона, передает пакет документов руководителю услугодателя для наложения визы,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пакет документов ответственному исполнителю услугодателя,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полноту представленного пакета документов, направляет его на рассмотрение РКС, 9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РКС рассматривает представленный пакет документов, принимает соответствующее решение, передает протокол заседания РКС ответственному исполнителю услугодателя,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проект выписки из протокола заседания РКС, передает его для подписания руководителю услугодателя,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проект выписки из протокола заседания РКС, передает его сотруднику канцелярии услугодателя,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копию выписки из протокола заседания РКС услугополучателю,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постановлением акимата Мангистауской области от 13.04.2015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прохождения каждого действия (процедуры) с указанием длительности каждой процедуры (действия)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«Предоставление поддержки по развитию производственной (индустриальной) инфраструктуры в рамках программы «Дорожная карта бизнеса 2020»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8 - в редакции постановления акимата Мангистауской области от 13.04.2015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 – 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– процессов оказания государственной услуги размещается на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9 - в редакции постановления акимата Мангистауской области от 13.04.2015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bookmarkEnd w:id="32"/>
    <w:bookmarkStart w:name="z1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поддержки по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индустриальной)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рамках программы «Дорожная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карта бизнеса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0104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Регламенту «Предоставление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поддержки по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индустриальной)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рамках программы «Дорожная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карта бизнеса 2020»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0866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"/>
    <w:bookmarkStart w:name="z8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«Предоставление субсидирования ставки вознаграждения в рамках программы «Развитие моногородов на 2012-2020 годы» 1. Общие положения</w:t>
      </w:r>
    </w:p>
    <w:bookmarkEnd w:id="36"/>
    <w:bookmarkStart w:name="z1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Государственная услуга «Предоставление субсидирования ставки вознаграждения в рамках программы «Развитие моногородов на 2012-2020 годы» (далее – государственная услуга) оказывается местным исполнительным органом области, в лице государственного учреждения «Управление предпринимательства и торговли Мангистауской области».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выписка из протокола заседания регионального Координационного совета (далее –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 – бумажная.</w:t>
      </w:r>
    </w:p>
    <w:bookmarkEnd w:id="37"/>
    <w:bookmarkStart w:name="z13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8"/>
    <w:bookmarkStart w:name="z1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принятие услугодателем заявления, необходимой недостающей информации и полного пакета документов (далее – пакет документов),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«Предоставление субсидирования ставки вознаграждения в рамках программы «Развитие моногородов на 2012-2020 годы», утвержденного постановлением Правительства Республики Казахстан от 4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поддержки предпринимательской деятельности»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представленных услугополучателем, их регистрацию и осуществляет выдачу отрывного талона с отметкой о регистрации,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отрывной талон с отметкой о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налагает соответствующую визу,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производит проверку полноты пакета документов и необходимой соответствующей информации, направляет его на рассмотрение РКС, 9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пакета документов на рассмотрение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РКС осуществляет рассмотрение и обсуждение представленного пакета документов, принимает соответствующее решение, 3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протокол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проект выписки из протокола заседания РКС, 3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проект выписки из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рассматривает и подписывает проект выписки из протокола заседания РКС,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подписанная выписка из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копию выписки из протокола заседания РКС услугополучателю,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выданная копия выписки из протокола заседания РКС.</w:t>
      </w:r>
    </w:p>
    <w:bookmarkEnd w:id="39"/>
    <w:bookmarkStart w:name="z1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РКС 
</w:t>
      </w:r>
      <w:r>
        <w:rPr>
          <w:rFonts w:ascii="Times New Roman"/>
          <w:b w:val="false"/>
          <w:i w:val="false"/>
          <w:color w:val="000000"/>
          <w:sz w:val="28"/>
        </w:rPr>
        <w:t>
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6 - в редакции постановления акимата Мангистауской области от 13.04.2015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осуществления приема пакета документов, их регистрации и выдачи услугополучателю отрывного талона, передает пакет документов руководителю услугодателя для наложения визы,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пакет документов ответственному исполнителю услугодателя,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полноту представленного пакета документов, направляет его на рассмотрение РКС, 9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РКС рассматривает представленный пакет документов, принимает соответствующее решение, передает протокол заседания РКС ответственному исполнителю услугодателя,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проект выписки из протокола заседания РКС и передает его для подписания руководителю услугодателя,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проект выписки из протокола заседания РКС, передает его сотруднику канцелярии услугодателя,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копию выписки из протокола заседания РКС услугополучателю,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прохождения каждого действия (процедуры) с указанием длительности каждой процедуры (действия)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«Предоставление субсидирования ставки вознаграждения в рамках программы «Развитие моногородов на 2012-2020 годы»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8 - в редакции постановления акимата Мангистауской области от 13.04.2015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 – 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– процессов оказания государственной услуги размещается на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акимата Мангистауской области от 13.04.2015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bookmarkEnd w:id="41"/>
    <w:bookmarkStart w:name="z1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субсидирования 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 в рамках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«Развитие моногородов на 2012-2020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0993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субсидирования 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 в рамках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«Развитие моногородов на 2012-2020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69977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4"/>
    <w:bookmarkStart w:name="z6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«Предоставление грантов в рамках программы «Развитие моногородов на 2012-2020 годы» 1. Общие положения</w:t>
      </w:r>
    </w:p>
    <w:bookmarkEnd w:id="45"/>
    <w:bookmarkStart w:name="z1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Государственная услуга «Предоставление грантов в рамках программы «Развитие моногородов на 2012-2020 годы» (далее – государственная услуга) оказывается местным исполнительным органом, в лице государственного учреждения «Жанаозенский городской отдел предпринимательства»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выписка из протокола заседания регионального Координационного совета (далее –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End w:id="46"/>
    <w:bookmarkStart w:name="z16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7"/>
    <w:bookmarkStart w:name="z1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принятие услугодателем заявления, необходимой недостающей информации и полного пакета документов (далее – пакет документов),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«Предоставление грантов в рамках программы «Развитие моногородов на 2012-2020 годы», утвержденного постановлением Правительства Республики Казахстан от 4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поддержки предпринимательской деятельности»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представленных услугополучателем, их регистрацию и осуществляет выдачу отрывного талона с отметкой о регистрации,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отрывной талон с отметкой о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производит проверку полноты пакета документов и необходимой соответствующей информации, направляет его на рассмотрение Конкурсной комиссии, 3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пакета документов на рассмотрение Конкурсной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 дает рекомендации о предоставлении/не предоставлении гранта, которые оформляются протоколом Конкурсной комиссии, 2календарных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протокол заседания конкурсной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протокол Конкурсной комиссии на рассмотрение на РКС, 4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протокола конкурсной комиссии на рассмотрение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РКС осуществляет рассмотрение и обсуждение представленного пакета документов, принимает соответствующее решение, 2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протокол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подготавливает проект выписки из протокола заседания РКС, 4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проект выписки из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рассматривает и подписывает проект выписки из протокола заседания РКС,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подписанная выписка из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сотрудник канцелярии услугодателя выдает копию выписки из протокола заседания РКС услугополучателю, не более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выданная выписка из протокола заседания РКС.</w:t>
      </w:r>
    </w:p>
    <w:bookmarkEnd w:id="48"/>
    <w:bookmarkStart w:name="z17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подразделении (работников) услугодателя в процессе оказания государственной услуги.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6 - в редакции постановления акимата Мангистауской области от 13.04.2015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осуществления приема пакета документов, их регистрации и выдачи услугополучателю отрывного талона, передает пакет документов руководителю услугодателя для наложения визы,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пакет документов ответственному исполнителю услугодателя,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полноту представленного пакета документов, направляет его на рассмотрение конкурсной комиссии, 3 календарных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 дает рекомендации о предоставлении/не предоставлении гранта, которые оформляются протоколом Конкурсной комиссии, 2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протокол Конкурсной комиссии на рассмотрение на РКС, 4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РКС рассмотрев представленный пакет документов, принимает соответствующее решение, передает протокол заседания РКС ответственному исполнителю услугодателя, 2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подготавливает проект выписки из протокола заседания РКС, передает его для подписания руководителю услугодателя, 4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проект выписки из протокола заседания РКС, передает его сотруднику канцелярии услугодателя,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выдает копию выписки из протокола заседания РКС услугополучателю,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прохождения каждого действия (процедуры) с указанием длительности каждой процедуры (действия)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«Предоставление грантов в рамках программы «Развитие моногородов на 2012-2020 годы»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8 - в редакции постановления акимата Мангистауской области от 13.04.2015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 – 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– процессов оказания государственной услуги размещается на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9 - в редакции постановления акимата Мангистауской области от 13.04.2015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</w:t>
      </w:r>
    </w:p>
    <w:bookmarkEnd w:id="50"/>
    <w:bookmarkStart w:name="z19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«Предоставление грантов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рамках программы «Развитие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моногородов на 2012-2020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1120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«Предоставление грантов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рамках программы «Развитие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моногородов на 2012-2020 годы»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1247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9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270</w:t>
      </w:r>
    </w:p>
    <w:bookmarkEnd w:id="53"/>
    <w:bookmarkStart w:name="z8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«Предоставление поддержки по развитию производственной ( индустриальной ) инфраструктуры в рамках программы «Развитие моногородов на 2012-2020 годы» 1. Общие положения</w:t>
      </w:r>
    </w:p>
    <w:bookmarkEnd w:id="54"/>
    <w:bookmarkStart w:name="z1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Государственная услуга «Предоставление поддержки по развитию производственной (индустриальной) инфраструктуры в рамках программы «Развитие моногородов на 2012-2020 годы» (далее – государственная услуга) оказывается местным исполнительным органом, в лице государственного учреждения «Жанаозенский городской отдел предпринимательства» ( 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выписка из протокола заседания регионального Координационного совета (далее –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 – бумажная.</w:t>
      </w:r>
    </w:p>
    <w:bookmarkEnd w:id="55"/>
    <w:bookmarkStart w:name="z20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6"/>
    <w:bookmarkStart w:name="z20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принятие услугодателем заявления, необходимой недостающей информации и полного пакета документов (далее – пакет документов),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«Предоставление поддержки по развитию производственной ( индустриальной) инфраструктуры в рамках программы «Развитие моногородов на 2012-2020 годы», утвержденного постановлением Правительства Республики Казахстан от 4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поддержки предпринимательской деятельности»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представленных услугополучателем, их регистрацию и осуществляет выдачу отрывного талона с отметкой о регистрации,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отрывной талон с отметкой о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налагает соответствующую визу,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производит проверку полноты пакета документов и необходимой соответствующей информации, направляет его на рассмотрение РКС, 9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пакета документов на рассмотрение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РКС осуществляет рассмотрение и обсуждение представленного пакета документов, принимает соответствующее решение, 3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протокол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проект выписки из протокола заседания РКС, 3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проект выписки из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рассматривает и подписывает проект выписки из протокола заседания РКС,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подписанная выписка из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копию выписки из протокола заседания РКС услугополучателю,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выданная копия выписки из протокола заседания РКС.</w:t>
      </w:r>
    </w:p>
    <w:bookmarkEnd w:id="57"/>
    <w:bookmarkStart w:name="z21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6 - в редакции постановления акимата Мангистауской области от 13.04.2015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осуществления приема пакета документов, их регистрации и выдачи услугополучателю отрывного талона, передает пакет документов руководителю услугодателя для наложения визы,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пакет документов ответственному исполнителю услугодателя,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полноту представленного пакета документов, направляет его на рассмотрение РКС, 9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РКС рассматривает представленный пакет документов, принимает соответствующее решение, передает протокол заседания РКС ответственному исполнителю услугодателя,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проект выписки из протокола заседания РКС и передает его для подписания руководителю услугодателя,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проект выписки из протокола заседания РКС и передает его сотруднику канцелярии услугодателя,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копию выписки из протокола заседания РКС услугополучателю,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прохождения каждого действия (процедуры) с указанием длительности каждой процедуры (действия)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«Предоставление поддержки по развитию производственной (индустриальной) инфраструктуры в рамках программы «Развитие моногородов на 2012-2020 годы» (далее – Регламент)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Мангистауской области от 13.04.2015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 – 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– процессов оказания государственной услуги размещается на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9 - в редакции постановления акимата Мангистауской области от 13.04.2015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</w:t>
      </w:r>
    </w:p>
    <w:bookmarkEnd w:id="59"/>
    <w:bookmarkStart w:name="z22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поддержки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развитию производственной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 индустриальной ) инфраструктуры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рамках программы «Развитие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моногородов на 2012-2020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69342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поддержки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развитию производственной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 индустриальной ) инфраструктуры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рамках программы «Развитие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моногородов на 2012-2020 годы»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162800" cy="906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2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2014 года № 270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"/>
    <w:bookmarkStart w:name="z8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«Предоставление микрокредитов в рамках программы «Развитие моногородов на 2012-2020 годы» 1. Общие положения </w:t>
      </w:r>
    </w:p>
    <w:bookmarkEnd w:id="63"/>
    <w:bookmarkStart w:name="z22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Государственная услуга «Предоставление микрокредитов в рамках программы «Развитие моногородов на 2012-2020 годы» (далее – государственная услуга) оказывается местным исполнительным органом, в лице государственного учреждения «Жанаозенский городской отдел занятости и социальных программ»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социальный контракт.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End w:id="64"/>
    <w:bookmarkStart w:name="z23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5"/>
    <w:bookmarkStart w:name="z23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принятие услугодателем заявления, необходимой недостающей информации и полного пакета документов (далее – пакет документов),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«Предоставление микрокредитов в рамках программы «Развитие моногородов на 2012-2020 годы», утвержденного постановлением Правительства Республики Казахстан от 4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поддержки предпринимательской деятельности»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входящий в состав процесса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канцелярии услугодателя принимает документы и от услугополучателя, регистрирует и направляет руководителю, в течение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Результат- направленные руководителю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документы, подписывает, в течение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Результат- подпись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документов и направляет координатору программы на местном уровне (государственное учреждение «Жанаозенский городской отдел предпринимательства») бизнес-предложение с приложением полного пакета документов услугополучателя для включения в Программу, либо мотивированный ответ об отказе включения в Программу, 9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на рассмотрение к координатору программы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Координатор программы на местном уровне согласовывает бизнес-предложение и направляет в канцелярию микрофинансовой организации, либо предоставляет мотивированный ответ об отказе, 2 календарных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направление бизнес предложения услугополучателя в микрофинансовую организацию «Фонд финансовой поддержки сельского хозяйства» (далее – микрофинансовая организация);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микрофинансовой организации осуществляет прием документов, их регистрацию и направляет документы руководству, 2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руководство микрофинансовой организации ознакамливается с документами,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микрофинансовой организации осуществляет проверку полноты документов, проводит оценку бизнес предложения, дает заключение, 2 календарных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решение о возможности или невозможности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канцелярия микрофинансовой организации уведомляет услугополучателя и координатора Программы на местном уровне о выдаче микрокредита,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уведомление услугополучателя и координатора Программы на местном уровне о выдаче микрокредита.</w:t>
      </w:r>
    </w:p>
    <w:bookmarkEnd w:id="66"/>
    <w:bookmarkStart w:name="z24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7"/>
    <w:bookmarkStart w:name="z24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координатор программы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микрофинансовой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микрофинансовой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микрофинансовой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 направляет документы руководству для наложения резолюции,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определяет ответственного исполнителя, в течение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документов и направляет координатору программы на местном уровне бизнес-предложение с приложением полного пакета документов услугополучателя для включения в Программу, либо мотивированный ответ об отказе включения в Программу, 9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координатор программы на местном уровне согласовывает бизнес-предложение и направляет в канцелярию микрофинансовой организации, либо предоставляет мотивированный ответ об отказе, 2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микрофинансовой организации осуществляет прием документов, их регистрацию и направляет документы руководству, 2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микрофинансовой организации ознакамливается с документами,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микрофинансовой организации осуществляет проверку полноты документов, проводит оценку бизнес- предложения, дает заключение о возможности или невозможности микрокредитования, 2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канцелярия микрофинансовой организации уведомляет услугополучателя и координатора Программы на местном уровне о выдаче микрокредита,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прохождения каждого действия (процедуры) с указанием длительности каждой процедуры (действия)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«Предоставление микрокредитов в рамках программы «Развитие моногородов на 2012-2020 годы»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8 - в редакции постановления акимата Мангистауской области от 13.04.2015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 – 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– процессов оказания государственной услуги размещается на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9 - в редакции постановления акимата Мангистауской области от 13.04.2015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</w:t>
      </w:r>
    </w:p>
    <w:bookmarkEnd w:id="68"/>
    <w:bookmarkStart w:name="z25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микрокредитов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«Развитие моногородов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2012-2020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6565900" cy="972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972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микрокредитов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«Развитие моногородов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2012-2020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2263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header.xml" Type="http://schemas.openxmlformats.org/officeDocument/2006/relationships/header" Id="rId2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