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d77804" w14:textId="cd7780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поддержки предпринимательской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Мангистауского областного акимата от 31 октября 2014 года № 270. Зарегистрировано Департаментом юстиции Мангистауской области от 11 декабря 2014 года № 2548. Утратило силу постановлением акимата Мангистауской области от 11 августа 2015 года № 241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11.08.2015 </w:t>
      </w:r>
      <w:r>
        <w:rPr>
          <w:rFonts w:ascii="Times New Roman"/>
          <w:b w:val="false"/>
          <w:i w:val="false"/>
          <w:color w:val="ff0000"/>
          <w:sz w:val="28"/>
        </w:rPr>
        <w:t>№ 241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субсидирования ставки вознаграждения в рамках программы «Дорожная карта бизнеса 2020»;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гарантий в рамках программы «Дорожная карта бизнеса 2020»;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грантов в рамках программы «Дорожная карта бизнеса 2020»;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поддержки по развитию производственной (индустриальной) инфраструктуры в рамках программы «Дорожная карта бизнеса 2020»;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субсидирования ставки вознаграждения в рамках программы «Развитие моногородов на 2012 – 2020 годы»;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грантов в рамках программы «Развитие моногородов на 2012-2020 годы»;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поддержки по развитию производственной (индустриальной) инфраструктуры в рамках программы «Развитие моногородов на 2012 – 2020 годы»;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микрокредитов в рамках программы «Развитие моногородов на 2012-2020 годы».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предпринимательства и торговли Мангистауской области» (Мустапаева В.Т.) обеспечить официальное опубликование данного постановления в информационно-правовой системе «Әділет» и в средствах массовой информации, размещение на интернет-ресурсе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данного постановления возложить на заместителя акима области Ильмуханбетову Ш.Л.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Аким области                            А. Айдарбаев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Исполняющий обязанности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руководителя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учреждения «Управление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предпринимательства и торговли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Мустапаева В.Т.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31 октября 2014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октября 2014 года 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«Предоставление субсидирования ставки вознаграждения в рамках программы «Дорожная карта бизнеса 2020» 1. Общие положения</w:t>
      </w:r>
    </w:p>
    <w:bookmarkStart w:name="z1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«Предоставление субсидирования ставки вознаграждения в рамках программы «Дорожная карта бизнеса 2020»(далее – государственная услуга) оказывается местным исполнительным органом области, в лице государственного учреждения «Управление предпринимательства и торговли Мангистауской области»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бумажная.</w:t>
      </w:r>
    </w:p>
    <w:bookmarkEnd w:id="2"/>
    <w:bookmarkStart w:name="z1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bookmarkStart w:name="z1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заявления, необходимой недостающей информации и полного пакета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субсидирования ставки вознаграждения в рамках программы «Дорожная карта бизнеса 2020», утвержденного постановлением Правительства Республики Казахстан от 4 мая 2014 года 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поддержки предпринимательской деятельности»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 и осуществляет выдачу отрывного талона с отметкой о регистрации,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отрывной талон с отметкой о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производит проверку полноты пакета документов и необходимой соответствующей информации, направляет его на рассмотрение РКС, 9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пакета документов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осуществляет рассмотрение и обсуждение представленного пакета документов, принимает соответствующее решение,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выписки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подписывает проект выписки из протокола заседания РКС,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выписка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копию выписки из протокола заседания РКС услугополучателю,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копия выписки из протокола заседания РКС.</w:t>
      </w:r>
    </w:p>
    <w:bookmarkEnd w:id="4"/>
    <w:bookmarkStart w:name="z2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5"/>
    <w:bookmarkStart w:name="z2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осуществления приема пакета документов, их регистрации и выдачи услугополучателю отрывного талона, передает пакет документов руководителю услугодателя для наложения визы,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пакет документов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представленного пакета документов, направляет его на рассмотрение РКС, 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рассматривает представленный пакет документов, принимает соответствующее решение, передает протокол заседания РКС ответственному исполнителю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 и передает его для подписания руководителю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проект выписки из протокола заседания РКС, передает его сотруднику канцелярии услугодателя,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(работниками), длительность каждой процедуры (действия)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субсидирования ставки вознаграждения в рамках программы «Дорожная карта бизнеса 2020»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подразделении (работников) услугодателя в процессе оказания государственной услуги, а также описание порядка взаимодействий с иными услугодателями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 – ресурсе услугодателя.</w:t>
      </w:r>
    </w:p>
    <w:bookmarkEnd w:id="6"/>
    <w:bookmarkStart w:name="z4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субсидирования ставки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вознаграждения в рамках программы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«Дорожная карта бизнеса 2020»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0358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субсидирования ставки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вознаграждения в рамках программы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«Дорожная карта бизнеса 2020»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1247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октября 2014 года 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bookmarkStart w:name="z26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«Предоставление гарантий в рамках программы «Дорожная карта бизнеса 2020» 1. Общие положения</w:t>
      </w:r>
    </w:p>
    <w:bookmarkEnd w:id="10"/>
    <w:bookmarkStart w:name="z4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«Предоставление гарантий в рамках программы «Дорожная карта бизнеса 2020»(далее – государственная услуга) оказывается местным исполнительным органом области, в лице государственного учреждения «Управление предпринимательства и торговли Мангистауской области»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бумажная.</w:t>
      </w:r>
    </w:p>
    <w:bookmarkEnd w:id="11"/>
    <w:bookmarkStart w:name="z4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bookmarkStart w:name="z4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заявления, необходимой недостающей информации и полного пакета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гарантий в рамках программы «Дорожная карта бизнеса 2020», утвержденного постановлением Правительства Республики Казахстан от 4 мая 2014 года 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поддержки предпринимательской деятельности»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 и осуществляет выдачу отрывного талона с отметкой о регистрации,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отрывной талон с отметкой о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производит проверку полноты пакета документов и необходимой соответствующей информации, направляет его на рассмотрение РКС, 9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пакета документов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осуществляет рассмотрение и обсуждение представленного пакета документов, принимает соответствующее решение,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выписки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подписывает проект выписки из протокола заседания РКС,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выписка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копию выписки из протокола заседания РКС услугополучателю,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копия выписки из протокола заседания РКС.</w:t>
      </w:r>
    </w:p>
    <w:bookmarkEnd w:id="13"/>
    <w:bookmarkStart w:name="z5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осуществления приема пакета документов, их регистрации и выдачи услугополучателю отрывного талона, передает пакет документов руководителю услугодателя для наложения визы,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пакет документов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представленного пакета документов, направляет его на рассмотрение РКС, 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РКС рассматривает представленный пакет документов, принимает соответствующее решение, передает протокол заседания РКС ответственному исполнителю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 и передает его для подписания руководителю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проект выписки из протокола заседания РКС, передает его сотруднику канцелярии услугодателя,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выписку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гарантий в рамках программы «Дорожная карта бизнеса 2020»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Раздел 3 -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Start w:name="z7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гарантий в рамках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программы «Дорожная карта бизнеса 2020»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8834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гарантий в рамках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программы «Дорожная карта бизнеса 2020»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9977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октября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270</w:t>
      </w:r>
    </w:p>
    <w:bookmarkEnd w:id="17"/>
    <w:bookmarkStart w:name="z5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«Предоставление грантов в рамках Программы «Дорожная карта бизнеса 2020» 1. Общие положения</w:t>
      </w:r>
    </w:p>
    <w:bookmarkEnd w:id="18"/>
    <w:bookmarkStart w:name="z7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«Предоставление грантов в рамках Программы «Дорожная карта бизнеса 2020» (далее – государственная услуга оказывается местным исполнительным органом, в лице государственного учреждения «Управление предпринимательства и торговли Мангистауской области»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End w:id="19"/>
    <w:bookmarkStart w:name="z7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bookmarkStart w:name="z7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принятизаявления, необходимой недостающей информации и полного пакета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грантов в рамках программы «Дорожная карта бизнеса 2020», утвержденного постановлением Правительства Республики Казахстан от 4 мая 2014 года 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поддержки предпринимательской деятельности»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 и осуществляет выдачу отрывного талона с отметкой о регистрации,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отрывной талон с отметкой о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производит проверку полноты пакета документов и необходимой соответствующей информации, направляет его на рассмотрение Конкурсной комиссии,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пакета документов на рассмотрение Конкурсной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 дает рекомендации о предоставлении/не предоставлении гранта, которые оформляются протоколом Конкурсной комиссии, 3календарных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конкурсной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протокол Конкурсной комиссии на рассмотрение на РКС, 4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протокола конкурсной комиссии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РКС осуществляет рассмотрение и обсуждение представленного пакета документов, принимает соответствующее решение, 2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проект выписки из протокола заседания РКС, 3календарных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выписки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рассматривает и подписывает проект выписки из протокола заседания РКС,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выписка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копия выписки из протокола заседания РКС.</w:t>
      </w:r>
    </w:p>
    <w:bookmarkEnd w:id="21"/>
    <w:bookmarkStart w:name="z8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услуги.</w:t>
      </w:r>
    </w:p>
    <w:bookmarkEnd w:id="22"/>
    <w:bookmarkStart w:name="z5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6 -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осуществления приема пакета документов, их регистрации и выдачи услугополучателю отрывного талона, передает пакет документов руководителю услугодателя для наложения визы,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пакет документов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представленного пакета документов, направляет его на рассмотрение конкурсной комиссии, 3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 дает рекомендации о предоставлении/не предоставлении гранта, которые оформляются протоколом Конкурсной комиссии,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протокол Конкурсной комиссии на рассмотрение на РКС, 4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РКС рассматривает представленный пакет документов, принимает соответствующее решение, передает протокол заседания РКС ответственному исполнителю услугодателя,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проект выписки из протокола заседание РКС и передает его для подписания руководителю услугодателя, 4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проект выписки из протокола заседания РКС, передает его сотруднику канцелярии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 7 с изменениями, внесенными постановлением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грантов в рамках Программы «Дорожная карта бизнеса 2020»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подразделении (работников) услугодателя в процессе оказания государственной услуги, а также описание порядка взаимодействий с иными услугодателями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 – ресурсе услугодателя.</w:t>
      </w:r>
    </w:p>
    <w:bookmarkEnd w:id="23"/>
    <w:bookmarkStart w:name="z10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«Предоставление грантов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рамках программы «Дорожная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карта бизнеса 2020»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4897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«Предоставление грантов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рамках программы «Дорожная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карта бизнеса 2020»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67691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октября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bookmarkStart w:name="z6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«Предоставление поддержки по развитию производственной (индустриальной) инфраструктуры в рамках программы «Дорожная карта бизнеса 2020» 1. Общие положения</w:t>
      </w:r>
    </w:p>
    <w:bookmarkEnd w:id="27"/>
    <w:bookmarkStart w:name="z10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«Предоставление поддержки по развитию производственной (индустриальной) инфраструктуры в рамках программы «Дорожная карта бизнеса 2020» (далее – государственная услуга) оказывается местным исполнительным органом области, в лице государственного учреждения «Управление предпринимательства и торговли Мангистауской области»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бумажная.</w:t>
      </w:r>
    </w:p>
    <w:bookmarkEnd w:id="28"/>
    <w:bookmarkStart w:name="z10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11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заявления, необходимой недостающей информации и полного пакета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поддержки по развитию производственной (индустриальной) инфраструктуры в рамках программы «Дорожная карта бизнеса 2020», утвержденного постановлением Правительства Республики Казахстан от 4 мая 2014 года 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поддержки предпринимательской деятельности»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 и осуществляет выдачу отрывного талона с отметкой о регистрации,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отрывной талон с отметкой о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производит проверку полноты пакета документов и необходимой соответствующей информации, направляет его на рассмотрение РКС, 9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пакета документов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осуществляет рассмотрение и обсуждение представленного пакета документов, принимает соответствующее решение,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выписки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подписывает проект выписки из протокола заседания РКС,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выписка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направляет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копия выписки из протокола заседания РКС.</w:t>
      </w:r>
    </w:p>
    <w:bookmarkEnd w:id="30"/>
    <w:bookmarkStart w:name="z11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31"/>
    <w:bookmarkStart w:name="z5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6 -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осуществления приема пакета документов, их регистрации и выдачи услугополучателю отрывного талона, передает пакет документов руководителю услугодателя для наложения визы,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пакет документов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представленного пакета документов, направляет его на рассмотрение РКС, 9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рассматривает представленный пакет документов, принимает соответствующее решение, передает протокол заседания РКС ответственному исполнителю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РКС, передает его для подписания руководителю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проект выписки из протокола заседания РКС, передает его сотруднику канцелярии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7 с изменениями, внесенными постановлением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поддержки по развитию производственной (индустриальной) инфраструктуры в рамках программы «Дорожная карта бизнеса 2020»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– процессов оказания государственной услуги размещается на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32"/>
    <w:bookmarkStart w:name="z13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«Предоставление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поддержки по развитию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индустриальной) инфраструктуры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рамках программы «Дорожная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карта бизнеса 2020»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0104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«Предоставление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поддержки по развитию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индустриальной) инфраструктуры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рамках программы «Дорожная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карта бизнеса 2020»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0866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3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октября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5"/>
    <w:bookmarkStart w:name="z8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«Предоставление субсидирования ставки вознаграждения в рамках программы «Развитие моногородов на 2012-2020 годы» 1. Общие положения</w:t>
      </w:r>
    </w:p>
    <w:bookmarkEnd w:id="36"/>
    <w:bookmarkStart w:name="z13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«Предоставление субсидирования ставки вознаграждения в рамках программы «Развитие моногородов на 2012-2020 годы» (далее – государственная услуга) оказывается местным исполнительным органом области, в лице государственного учреждения «Управление предпринимательства и торговли Мангистауской области».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бумажная.</w:t>
      </w:r>
    </w:p>
    <w:bookmarkEnd w:id="37"/>
    <w:bookmarkStart w:name="z13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"/>
    <w:bookmarkStart w:name="z13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заявления, необходимой недостающей информации и полного пакета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субсидирования ставки вознаграждения в рамках программы «Развитие моногородов на 2012-2020 годы», утвержденного постановлением Правительства Республики Казахстан от 4 мая 2014 года 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поддержки предпринимательской деятельности»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 и осуществляет выдачу отрывного талона с отметкой о регистрации,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отрывной талон с отметкой о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производит проверку полноты пакета документов и необходимой соответствующей информации, направляет его на рассмотрение РКС, 9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пакета документов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осуществляет рассмотрение и обсуждение представленного пакета документов, принимает соответствующее решение,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выписки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подписывает проект выписки из протокола заседания РКС,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выписка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копия выписки из протокола заседания РКС.</w:t>
      </w:r>
    </w:p>
    <w:bookmarkEnd w:id="39"/>
    <w:bookmarkStart w:name="z14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40"/>
    <w:bookmarkStart w:name="z6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РКС 
</w:t>
      </w:r>
      <w:r>
        <w:rPr>
          <w:rFonts w:ascii="Times New Roman"/>
          <w:b w:val="false"/>
          <w:i w:val="false"/>
          <w:color w:val="000000"/>
          <w:sz w:val="28"/>
        </w:rPr>
        <w:t>
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6 -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осуществления приема пакета документов, их регистрации и выдачи услугополучателю отрывного талона, передает пакет документов руководителю услугодателя для наложения визы,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пакет документов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представленного пакета документов, направляет его на рассмотрение РКС, 9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рассматривает представленный пакет документов, принимает соответствующее решение, передает протокол заседания РКС ответственному исполнителю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 и передает его для подписания руководителю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проект выписки из протокола заседания РКС, передает его сотруднику канцелярии услугодателя,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субсидирования ставки вознаграждения в рамках программы «Развитие моногородов на 2012-2020 годы»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– процессов оказания государственной услуги размещается на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41"/>
    <w:bookmarkStart w:name="z16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субсидирования ставки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вознаграждения в рамках программы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«Развитие моногородов на 2012-2020 годы»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0993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субсидирования ставки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вознаграждения в рамках программы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«Развитие моногородов на 2012-2020 годы»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69977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6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октября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4"/>
    <w:bookmarkStart w:name="z6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«Предоставление грантов в рамках программы «Развитие моногородов на 2012-2020 годы» 1. Общие положения</w:t>
      </w:r>
    </w:p>
    <w:bookmarkEnd w:id="45"/>
    <w:bookmarkStart w:name="z1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«Предоставление грантов в рамках программы «Развитие моногородов на 2012-2020 годы» (далее – государственная услуга) оказывается местным исполнительным органом, в лице государственного учреждения «Жанаозенский городской отдел предпринимательства»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End w:id="46"/>
    <w:bookmarkStart w:name="z16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"/>
    <w:bookmarkStart w:name="z1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заявления, необходимой недостающей информации и полного пакета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грантов в рамках программы «Развитие моногородов на 2012-2020 годы», утвержденного постановлением Правительства Республики Казахстан от 4 мая 2014 года 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поддержки предпринимательской деятельности»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 и осуществляет выдачу отрывного талона с отметкой о регистрации,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отрывной талон с отметкой о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производит проверку полноты пакета документов и необходимой соответствующей информации, направляет его на рассмотрение Конкурсной комиссии,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пакета документов на рассмотрение Конкурсной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 дает рекомендации о предоставлении/не предоставлении гранта, которые оформляются протоколом Конкурсной комиссии, 2календарных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конкурсной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протокол Конкурсной комиссии на рассмотрение на РКС, 4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протокола конкурсной комиссии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РКС осуществляет рассмотрение и обсуждение представленного пакета документов, принимает соответствующее решение, 2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проект выписки из протокола заседания РКС, 4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выписки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рассматривает и подписывает проект выписки из протокола заседания РКС,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выписка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сотрудник канцелярии услугодателя выдает копию выписки из протокола заседания РКС услугополучателю, не более 20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выписка из протокола заседания РКС.</w:t>
      </w:r>
    </w:p>
    <w:bookmarkEnd w:id="48"/>
    <w:bookmarkStart w:name="z17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услуги.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6 -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осуществления приема пакета документов, их регистрации и выдачи услугополучателю отрывного талона, передает пакет документов руководителю услугодателя для наложения визы,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пакет документов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представленного пакета документов, направляет его на рассмотрение конкурсной комиссии, 3 календарных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 дает рекомендации о предоставлении/не предоставлении гранта, которые оформляются протоколом Конкурсной комиссии,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протокол Конкурсной комиссии на рассмотрение на РКС, 4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РКС рассмотрев представленный пакет документов, принимает соответствующее решение, передает протокол заседания РКС ответственному исполнителю услугодателя,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проект выписки из протокола заседания РКС, передает его для подписания руководителю услугодателя, 4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проект выписки из протокола заседания РКС, передает его сотруднику канцелярии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грантов в рамках программы «Развитие моногородов на 2012-2020 годы»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– процессов оказания государственной услуги размещается на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</w:t>
      </w:r>
    </w:p>
    <w:bookmarkEnd w:id="50"/>
    <w:bookmarkStart w:name="z19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«Предоставление грантов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рамках программы «Развитие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моногородов на 2012-2020 годы»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1120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«Предоставление грантов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рамках программы «Развитие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моногородов на 2012-2020 годы»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1247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октября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270</w:t>
      </w:r>
    </w:p>
    <w:bookmarkEnd w:id="53"/>
    <w:bookmarkStart w:name="z8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«Предоставление поддержки по развитию производственной ( индустриальной ) инфраструктуры в рамках программы «Развитие моногородов на 2012-2020 годы» 1. Общие положения</w:t>
      </w:r>
    </w:p>
    <w:bookmarkEnd w:id="54"/>
    <w:bookmarkStart w:name="z19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«Предоставление поддержки по развитию производственной (индустриальной) инфраструктуры в рамках программы «Развитие моногородов на 2012-2020 годы» (далее – государственная услуга) оказывается местным исполнительным органом, в лице государственного учреждения «Жанаозенский городской отдел предпринимательства» ( 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бумажная.</w:t>
      </w:r>
    </w:p>
    <w:bookmarkEnd w:id="55"/>
    <w:bookmarkStart w:name="z20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"/>
    <w:bookmarkStart w:name="z20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заявления, необходимой недостающей информации и полного пакета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поддержки по развитию производственной ( индустриальной) инфраструктуры в рамках программы «Развитие моногородов на 2012-2020 годы», утвержденного постановлением Правительства Республики Казахстан от 4 мая 2014 года 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поддержки предпринимательской деятельности»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представленных услугополучателем, их регистрацию и осуществляет выдачу отрывного талона с отметкой о регистрации,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отрывной талон с отметкой о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производит проверку полноты пакета документов и необходимой соответствующей информации, направляет его на рассмотрение РКС, 9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пакета документов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осуществляет рассмотрение и обсуждение представленного пакета документов, принимает соответствующее решение,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протокол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РКС, 3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выписки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подписывает проект выписки из протокола заседания РКС,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выписка из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копия выписки из протокола заседания РКС.</w:t>
      </w:r>
    </w:p>
    <w:bookmarkEnd w:id="57"/>
    <w:bookmarkStart w:name="z21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подразделении (работников) услугодателя в процессе оказания государственной услуги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6 -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осуществления приема пакета документов, их регистрации и выдачи услугополучателю отрывного талона, передает пакет документов руководителю услугодателя для наложения визы,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пакет документов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представленного пакета документов, направляет его на рассмотрение РКС, 9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РКС рассматривает представленный пакет документов, принимает соответствующее решение, передает протокол заседания РКС ответственному исполнителю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подготавливает проект выписки из протокола заседания РКС и передает его для подписания руководителю услугодателя,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проект выписки из протокола заседания РКС и передает его сотруднику канцелярии услугодателя,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копию выписки из протокола заседания РКС услугополучателю,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поддержки по развитию производственной (индустриальной) инфраструктуры в рамках программы «Развитие моногородов на 2012-2020 годы» (далее – Регламент)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– процессов оказания государственной услуги размещается на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</w:t>
      </w:r>
    </w:p>
    <w:bookmarkEnd w:id="59"/>
    <w:bookmarkStart w:name="z22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поддержки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развитию производственной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 индустриальной ) инфраструктуры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рамках программы «Развитие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моногородов на 2012-2020 годы»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9342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поддержки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развитию производственной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 индустриальной ) инфраструктуры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рамках программы «Развитие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моногородов на 2012-2020 годы»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1628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2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октября 2014 года 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2"/>
    <w:bookmarkStart w:name="z8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«Предоставление микрокредитов в рамках программы «Развитие моногородов на 2012-2020 годы» 1. Общие положения </w:t>
      </w:r>
    </w:p>
    <w:bookmarkEnd w:id="63"/>
    <w:bookmarkStart w:name="z22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«Предоставление микрокредитов в рамках программы «Развитие моногородов на 2012-2020 годы» (далее – государственная услуга) оказывается местным исполнительным органом, в лице государственного учреждения «Жанаозенский городской отдел занятости и социальных программ»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социальный контракт.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End w:id="64"/>
    <w:bookmarkStart w:name="z23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"/>
    <w:bookmarkStart w:name="z23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заявления, необходимой недостающей информации и полного пакета документов (далее – пакет документов),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«Предоставление микрокредитов в рамках программы «Развитие моногородов на 2012-2020 годы», утвержденного постановлением Правительства Республики Казахстан от 4 мая 2014 года 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поддержки предпринимательской деятельности»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входящий в состав процесса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канцелярии услугодателя принимает документы и от услугополучателя, регистрирует и направляет руководителю,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Результат- направленные руководителю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документы, подписывает, в течение 40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Результат- подпись руководителя;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документов и направляет координатору программы на местном уровне (государственное учреждение «Жанаозенский городской отдел предпринимательства») бизнес-предложение с приложением полного пакета документов услугополучателя для включения в Программу, либо мотивированный ответ об отказе включения в Программу, 9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на рассмотрение к координатору программы на местном уровне;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Координатор программы на местном уровне согласовывает бизнес-предложение и направляет в канцелярию микрофинансовой организации, либо предоставляет мотивированный ответ об отказе, 2 календарных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направление бизнес предложения услугополучателя в микрофинансовую организацию «Фонд финансовой поддержки сельского хозяйства» (далее – микрофинансовая организация);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микрофинансовой организации осуществляет прием документов, их регистрацию и направляет документы руководству, 2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руководство микрофинансовой организации ознакамливается с документами, 30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микрофинансовой организации осуществляет проверку полноты документов, проводит оценку бизнес предложения, дает заключение, 2 календарных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решение о возможности или невозможности микрокредитования;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канцелярия микрофинансовой организации уведомляет услугополучателя и координатора Программы на местном уровне о выдаче микрокредита,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уведомление услугополучателя и координатора Программы на местном уровне о выдаче микрокредита.</w:t>
      </w:r>
    </w:p>
    <w:bookmarkEnd w:id="66"/>
    <w:bookmarkStart w:name="z24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7"/>
    <w:bookmarkStart w:name="z24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координатор программы на местном уровне;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микрофинансовой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микрофинансовой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микрофинансовой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 направляет документы руководству для наложения резолюции,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определяет ответственного исполнителя, в течение 40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документов и направляет координатору программы на местном уровне бизнес-предложение с приложением полного пакета документов услугополучателя для включения в Программу, либо мотивированный ответ об отказе включения в Программу, 9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координатор программы на местном уровне согласовывает бизнес-предложение и направляет в канцелярию микрофинансовой организации, либо предоставляет мотивированный ответ об отказе, 2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микрофинансовой организации осуществляет прием документов, их регистрацию и направляет документы руководству,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микрофинансовой организации ознакамливается с документами,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микрофинансовой организации осуществляет проверку полноты документов, проводит оценку бизнес- предложения, дает заключение о возможности или невозможности микрокредитования,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канцелярия микрофинансовой организации уведомляет услугополучателя и координатора Программы на местном уровне о выдаче микрокредита,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«Предоставление микрокредитов в рамках программы «Развитие моногородов на 2012-2020 годы»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 – 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– процессов оказания государственной услуги размещается на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9 - в редакции постановления акимата Мангистауской области от 13.04.2015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</w:t>
      </w:r>
    </w:p>
    <w:bookmarkEnd w:id="68"/>
    <w:bookmarkStart w:name="z25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микрокредитов в рамках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программы «Развитие моногородов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2012-2020 годы»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65659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микрокредитов в рамках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программы «Развитие моногородов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2012-2020 годы»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2263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