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17cd" w14:textId="60a1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октября 2014 года № 255. Зарегистрировано Департаментом юстиции Мангистауской области 21 ноября 2014 года № 2525. Утратило силу - постановлением акимата Мангистауской области от 15 декабря 2015 года №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земельного участка для изыскательских работ»;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перевод орошаемой пашни в неорошаемые виды угодий».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«Управление земельных отношений Мангистауской области» (Дузмагамбетов Е.Д.)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октябрь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2014 года № 255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 земельного участка для изыскательских работ» 1. Общие положения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разрешения на использование земельного участка для изыскательских работ» (далее – государственная услуга) оказывается местными исполнительными органами области,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посредством канцелярии или веб-портала «Е-лицензирование»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филиалы республиканского государственного предприятия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«электронного правительства» www.egov.kz (далее – ПЭП).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распоряжение о выдаче разрешения на использование земельного участка для изыскательских работ (далее – разрешение).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бесплатно физическим и юридическим лицам (далее – услугополучатель). 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ЦОН заявление согласно приложению 1 к стандарту государственной услуги «Выдача разрешения на использование земельного участка для изыскательских работ», утвержденного постановлением Правительства Республики Казахстан от 16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через портал в форме электронного документа, удостоверенный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документы, указанные в пункте 9 Стандарта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принимает, регистрирует поступившие документы и передает руководителю услугодателя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содержанием документа, накладывает резолюцию и передает документы сотруднику канцелярии уполномоченного органа по земельным отношениям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по земельным отношениям регистрирует документы и передает руководителю уполномоченного органа по земельным отношениям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уполномоченного органа по земельным отношениям рассматривает документы и передает ответственному исполнителю на исполнение в течение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рассматривает документы, готовит проект разрешения и направляет руководителю услугодателя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разрешение и передает специалисту канцелярии услугодателя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регистрирует и направляет копию разрешения услугополучателю в течение 1 (одного) рабочего дня.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по земельным отношениям;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разрешения на использование земельного участка для изыскательских работ» (далее – Регламент). 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ЦОН и (или) к иным услугодателям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документы, указанные в пункте 9 Стандарта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принимает поступившие документы, выдает расписку услугополучателю о приеме соответствующих документов и передает документы через курьера ЦОН специалисту канцелярии услугодателя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канцелярии услугодателя принимает, регистрирует поступившие документы и передает руководителю услугодателя в течение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содержанием документа, накладывает резолюцию и передает документы сотруднику канцелярии уполномоченного органа по земельным отношениям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 по земельным отношениям регистрирует документы и передает руководителю уполномоченного органа по земельным отношениям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уполномоченного органа по земельным отношениям рассматривает документ и передает ответственному исполнителю на исполнение в течение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рассматривает документы, готовит проект разрешения и направляет руководителю услугодателя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разрешение и передает специалисту канцелярии услугодателя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регистрирует и направляет копию разрешения через курьера ЦОН инспектору ЦОН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инспектор ЦОН выдает услугополучателю копию разрешения в тот же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для получения результата государственной услуги обращается в ЦОН в день выдачи, указанной в запросе (максимально допустимое время ожидания в очереди в течение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обращения в ЦОН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в информационной системе автоматизированного рабочего места государственной базе данных (далее – ИС АРМ ГБД)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–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АРМ ГБД «Е-лицензирование».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через ПЭП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ПЭП соответствия приложенных услугополучателем документов, указанных в пункте 6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(справка в форме электронного документа), сформированного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сотрудника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ПЭП,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земельного участка для изыскательских работ»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233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подробного описания обращения в ЦОН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разрешения на использование земельного участка для изыскательских работ»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72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2014 года № 255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 формированию земельных участков» 1. Общие положения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«Утверждение землеустроительных проектов по формированию земельных участков» (далее – государственная услуга) оказывается государственным учреждением «Управление земельных отношений Мангистауской области», отделами земельных отношений городов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посредством канцелярии или веб-портала «Е-лицензирование»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 республиканского государственного предприятия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приказ об утверждении землеустроительного проекта по формированию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ЦОН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«Утверждение землеустроительных проектов по формированию земельных участков», утвержденного постановлением Правительства Республики Казахстан от 16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через портал в форме электронного документа, удостоверенный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документы, указанные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поступившие документы, регистрирует и передает руководителю услугодателя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передает ответственному исполнителю на исполнение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поступившие документы, готовит результат государственной услуги и направляет на подпись руководителю услугодателя в течение 7 (семи)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передает сотруднику канцелярии услугодателя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передает результат государственной услуги услугополучателю в тот же день.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«Утверждение землеустроительных проектов по формированию земельных участков» (далее – Регламент).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Описание порядка обращения в ЦОН и (или) к иным услугодателям с указанием длительности каждой процедуры: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документы, указанные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принимает поступившие документы, выдает расписку услугополучателю о приеме соответствующих документов и передает документы через курьера ЦОН сотруднику канцелярии услугодателя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поступившие документы, регистрирует и передает руководителю услугодателя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осуществляет ознакомление с поступившими документами и передает ответственному исполнителю на исполнение в течение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рассматривает поступившие документы, готовит результат государственной услуги и направляет на подпись руководителю услугодателя в течение 7 (семи)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передает сотруднику канцелярии услугодателя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передает результат государственной услуги через курьера ЦОН инспектору ЦОН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 выдает услугополучателю результат государственной услуги в тот же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для получения результата государственной услуги обращается в ЦОН в день выдачи, указанной в запросе (максимально допустимое время ожидания в очереди в течение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обращения в ЦОН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в информационной системе автоматизированного рабочего места государственной базе данных (далее – ИС АРМ ГБД)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–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АРМ ГБД «Е-лицензирование».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через ПЭП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ПЭП соответствия приложенных услугополучателем документов, указанных в пункте 6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(справка в форме электронного документа), сформированного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сотрудника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ПЭП,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 земельных участков»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 земельных участков»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подробного описание обращения в ЦОН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609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«Утверждение землеустроительных проектов по формированию земельных участков»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2014 года № 255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 земельного участка» 1. Общие положения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решения на изменение целевого назначения земельного участка» (далее – государственная услуга) оказывается местными исполнительными органами области, районов и городов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посредством канцелярии или веб-портала «Е-лицензирование»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 республиканского государственного предприятия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постановление о выдаче решения на изменение целевого назначения земельного участка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28"/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ЦОН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решения на изменение целевого назначения земельного участка», утвержденного постановлением Правительства Республики Казахстан от 16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через портал в форме электронного документа, удостоверенный электронно-цифровой подписью (далее – ЭЦП)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указанные в пункте 9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принимает, регистрирует поступившие документы и передает руководителю услугодателя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содержанием документов, накладывает резолюцию и передает уполномоченным органам областей, районов, городов по земельным отношениям, архитектуры и градостроительства на исполнение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 земельным отношениям осуществляет ознакомление с поступившими документами и передает ответственному исполнителю на исполнение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документы, совместно с органами архитектуры и градостроительства, подготавливает предложение о возможности использования испрашиваемого земельного участка по заявленному целевому назначению в соответствии с территориальным зонированием на заседании комиссии, срок подготовки составляет до 10 (десяти) рабочих дней с момента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комиссии составляется в двух экземплярах в форме протокольного решения в течение 5 (пяти) рабочих дней с момента поступления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один экземпляр положительного заключения комиссии передается заявителю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на основании заключения комиссии готовит проект решения и направляет руководителю услугодателя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принимает решение и передает результат государственной услуги специалисту канцелярии услугодателя в течение 6 шести)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регистрирует и передает результат государственной услуги для выдачи услугополучателю в течение 1 (одного) рабочего дня после его принятия.</w:t>
      </w:r>
    </w:p>
    <w:bookmarkEnd w:id="30"/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решения на изменение целевого назначения земельного участка» (далее – Регламент).</w:t>
      </w:r>
    </w:p>
    <w:bookmarkEnd w:id="32"/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Описание порядка обращения в ЦОН и (или) к иным услугодателям с указанием длительности каждой процедуры: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указанные в пункте 9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принимает поступившие документы, выдает расписку услугополучателю и передает документы через курьера ЦОН специалисту канцелярии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канцелярии услугодателя принимает, регистрирует поступившие документы и передает руководителю услугодателя в течение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ознакамливается с содержанием документов, накладывает резолюцию и передает документы уполномоченным органам областей, районов, городов по земельным отношениям и архитектуры и градостроительства на исполнение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уполномоченного органа по земельным отношениям осуществляет ознакомление с поступившими документами и передает ответственному исполнителю на исполнение в течение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рассматривает документы, совместно с органами архитектуры и градостроительства, подготавливает предложение о возможности использования испрашиваемого земельного участка по заявленному целевому назначению в соответствии с территориальным зонированием на заседании земельный комиссии, срок подготовки составляет до 10 (десяти)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комиссии составляется в двух экземплярах, в форме протокольного решения в течение 5 (пяти) рабочих дней с момента поступления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один экземпляр положительного заключения комиссии передается заявителю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основании заключения комиссии ответственный исполнитель готовит проект решения и направляет руководителю услугодателя в течение 7 (семи)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решение и передает результат государственной услуги специалисту канцелярии услугодателя в течение 6 (шести)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специалист канцелярии услугодателя регистрирует и передает через курьера ЦОН результат государственной услуги инспектору ЦОН в течение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ЦОН выдает услугополучателю результат государственной услуги в тот же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для получения результата государственной услуги обращается в ЦОН в день выдачи, указанной в запросе (максимально допустимое время ожидания в очереди в течение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обращения в ЦОН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в информационной системе автоматизированного рабочего места государственной базе данных (далее – ИС АРМ ГБД)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–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АРМ ГБД «Е-лицензирование».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через ПЭП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ПЭП соответствия приложенных услугополучателем документов, указанных в пункте 6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(справка в форме электронного документа), сформированного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сотрудника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ПЭП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подробного описания обращения в ЦОН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186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884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678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решения на изменение целевого назначения земельного участка»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8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2014 года № 255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 1. Общие положения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 оказывается государственным учреждением «Управление земельных отношений Мангистауской области», отделами земельных отношений городов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 республиканского государственного предприятия на праве хозяйственного ведения «Центр обслуживания населения» Агентства Республики Казахстан по связи и информации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утвержденный акт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41"/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ЦОН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государством», утвержденного постановлением Правительства Республики Казахстан от 16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документы, указанные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поступившие документы, регистрирует и передает руководителю услугодателя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передает ответственному исполнителю на исполнение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поступившие документы, готовит результат оказания государственной услуги и передает на подпись руководителю услугодателя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направляет сотруднику канцелярии услугодателя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передает результат государственной услуги для выдачи услугополучателю в тот же день.</w:t>
      </w:r>
    </w:p>
    <w:bookmarkEnd w:id="43"/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 (далее – Регламент).</w:t>
      </w:r>
    </w:p>
    <w:bookmarkEnd w:id="45"/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ЦОН и (или) к иным услугодателям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документы, указанные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ЦОН принимает поступившие документы, выдает расписку услугополучателю о приеме соответствующих документов и передает через курьера ЦОН сотруднику канцелярии услугодателя в течение 1 (одного)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поступившие документы, регистрирует и передает руководителю услугодателя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передает ответственному исполнителю на исполнение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поступившие документы, готовит результат оказания государственной услуги и передает на подпись руководителю услугодателя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передает сотруднику канцелярии услугодателя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передает результат государственной услуги через курьера ЦОН инспектору ЦОН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 выдает услугополучателю результат государственной услуги в тот же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для получения результата государственной услуги обращается в ЦОН в день выдачи, указанной в запросе (максимально допустимое время ожидания в очереди в течение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обращения в ЦОН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ЦОНом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в частную собственность государством»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196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в частную собственность государством»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подробное описание обращения в ЦОН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в частную собственность государством»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«Утверждение кадастровой (оценочной)стоимости конкретных земельных участков, продаваемых в частную собственность государством»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752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2014 года № 255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перевод орошаемой пашни в неорошаемые виды угодий» 1. Общие положения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разрешений на перевод орошаемой пашни в неорошаемые виды угодий» оказывается местными исполнительными органами области, районов и городов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постановление услугодателя о разрешении перевода орошаемой пашни в неорошаемые виды угодий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52"/>
    <w:bookmarkStart w:name="z8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к услугодателю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разрешений на перевод орошаемой пашни в неорошаемые виды угодий», утвержденного постановлением Правительства Республики Казахстан от 16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указанные в пункте 9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принимает, регистрирует поступившие документы и выдает талон о приеме соответствующих документов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услугодатель определяет руководителя уполномоченного органа по земельным отношениям районов и городов (далее – руководитель отдела земельных отношений), налагает резолюцию на заявлении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земельных отношений ознакамливается и передает документов ответственному исполнителю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полноту документов, согласовывает, составляет заключение и направляет материалы по переводу угодий областному уполномоченному органу по земельным отношениям (далее – областное управление земельных отношений) в течение 26 (двадцати шести)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областное управление земельных отношений согласовывает, составляет заключение и направляет на согласование в центральный уполномоченный орган по земельным отношениям (далее – центральный уполномоченный орган) в течение 20 (двадцати)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центральный уполномоченный орган рассматривает предоставленные материалы, согласовывает и направляет документов с заключением областному управлению земельных отношений в течение 30 (тридцати)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областное управление земельных отношений на основании соответствующего заключения центрального уполномоченного органа разрабатывает, согласовывает и вносит проект разрешении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услугодатель принимает постановление о разрешении перевода орошаемой пашни в неорошаемые виды угодий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услугодателя, выдает услугополучателю результат оказания государственной услуги в срок не позднее 7 (семи) рабочих дней.</w:t>
      </w:r>
    </w:p>
    <w:bookmarkEnd w:id="54"/>
    <w:bookmarkStart w:name="z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областное управление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разрешений на перевод орошаемой пашни в неорошаемые виды угодий»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орошаемой пашни в неорошаемые виды угодий»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орошаемой пашни в неорошаемые виды угодий»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разрешения на перевод орошаемой пашни в неорошаемые виды угодий»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