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723b0" w14:textId="ba723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от 10 декабря 2013 года № 13/188 "Об областном бюджете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05 сентября 2014 года № 19/292. Зарегистрировано Департаментом юстиции Мангистауской области 12 сентября 2014 года № 2494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Бюджетным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областного маслихата от 10 декабря 2013 года </w:t>
      </w:r>
      <w:r>
        <w:rPr>
          <w:rFonts w:ascii="Times New Roman"/>
          <w:b w:val="false"/>
          <w:i w:val="false"/>
          <w:color w:val="000000"/>
          <w:sz w:val="28"/>
        </w:rPr>
        <w:t>№ 13/188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областном бюджете на 2014-2016 годы» (зарегистрировано в Реестре государственной регистрации нормативных правовых актов за № 2323, опубликовано в газете «Огни Мангистау» от 31 декабря 2013 года №№ 208-209)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Утвердить областной бюджет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год,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«1) доходы - 89 986 269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49 514 128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2 983 494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15 000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37 473 647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- 89 288 933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4 187 100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4 187 100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152 788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1 700 319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1 700 319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5 190 082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5 190 082 тысячи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«Бейнеускому району» цифры «92,3» заменить цифрами «90,6»;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«Каракиянскому району» цифры «41,4» заменить цифрами «50,1»;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«Мангистаускому району» цифры «79,8» заменить цифрами «100»;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«Тупкараганскому району» цифры «25» заменить цифрами «72»;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«Мунайлинскому району» цифры «100» заменить цифрами «90»;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«городу Актау» цифры «23» заменить цифрами «23,2»;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«городу Жанаозен» цифры «60,3» заменить цифрами «52,6»;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>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«Каракиянскому району» цифру «0» заменить цифрами «100»;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«Тупкараганскому району» цифру «0» заменить цифрами «100»;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3</w:t>
      </w:r>
      <w:r>
        <w:rPr>
          <w:rFonts w:ascii="Times New Roman"/>
          <w:b w:val="false"/>
          <w:i w:val="false"/>
          <w:color w:val="000000"/>
          <w:sz w:val="28"/>
        </w:rPr>
        <w:t>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«Каракиянскому району» цифру «0» заменить цифрами «100»;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«Тупкараганскому району» цифру «0» заменить цифрами «100»;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5</w:t>
      </w:r>
      <w:r>
        <w:rPr>
          <w:rFonts w:ascii="Times New Roman"/>
          <w:b w:val="false"/>
          <w:i w:val="false"/>
          <w:color w:val="000000"/>
          <w:sz w:val="28"/>
        </w:rPr>
        <w:t>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«Бейнеускому району» цифры «92,4» заменить цифрами «90,7»;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«Каракиянскому району» цифры «41,4» заменить цифрами «50,1»;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«Мангистаускому району» цифры «79,8» заменить цифрами «100»;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«Тупкараганскому району» цифры «25» заменить цифрами «72»;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«Мунайлинскому району» цифры «100» заменить цифрами «90,1»;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«городу Актау» цифры «23» заменить цифрами «23,3»;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«городу Жанаозен» цифры «60,4» заменить цифрами «52,6»;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«4 300 203» заменить цифрами «4 693 348»;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«Мангистаускому району – 393 145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поддержку субъектов агропромышленного комплекса в регионах в рамках Программы «Агробизнес-2020»;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«54 424» заменить цифрами «44 675».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М. Сарыев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 Б. Жусупов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«Управление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Уланова Ж.У.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сентября 2014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сентября 2014 года № 19/292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836"/>
        <w:gridCol w:w="2680"/>
        <w:gridCol w:w="678"/>
        <w:gridCol w:w="5060"/>
        <w:gridCol w:w="2682"/>
      </w:tblGrid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Кат.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Спк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89 986 269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49 514 128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25 488 018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25 488 018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20 907 334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20 907 334</w:t>
            </w:r>
          </w:p>
        </w:tc>
      </w:tr>
      <w:tr>
        <w:trPr>
          <w:trHeight w:val="2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3 118 777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3 118 581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2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HЕHАЛОГОВЫЕ ПОСТУПЛЕHИЯ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2 983 494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66 948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7 308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34 670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12 639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12 331</w:t>
            </w:r>
          </w:p>
        </w:tc>
      </w:tr>
      <w:tr>
        <w:trPr>
          <w:trHeight w:val="5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5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51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51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690 700</w:t>
            </w:r>
          </w:p>
        </w:tc>
      </w:tr>
      <w:tr>
        <w:trPr>
          <w:trHeight w:val="96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690 700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2 225 025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2 225 025</w:t>
            </w:r>
          </w:p>
        </w:tc>
      </w:tr>
      <w:tr>
        <w:trPr>
          <w:trHeight w:val="2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37 473 647</w:t>
            </w:r>
          </w:p>
        </w:tc>
      </w:tr>
      <w:tr>
        <w:trPr>
          <w:trHeight w:val="2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2 870 746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2 870 746</w:t>
            </w:r>
          </w:p>
        </w:tc>
      </w:tr>
      <w:tr>
        <w:trPr>
          <w:trHeight w:val="2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34 602 901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34 602 901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Пр.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Ппр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89 288 933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3 008 028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35 285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34 785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2 095 863</w:t>
            </w:r>
          </w:p>
        </w:tc>
      </w:tr>
      <w:tr>
        <w:trPr>
          <w:trHeight w:val="3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1 005 749</w:t>
            </w:r>
          </w:p>
        </w:tc>
      </w:tr>
      <w:tr>
        <w:trPr>
          <w:trHeight w:val="2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1 088 079</w:t>
            </w:r>
          </w:p>
        </w:tc>
      </w:tr>
      <w:tr>
        <w:trPr>
          <w:trHeight w:val="4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2 035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552 785</w:t>
            </w:r>
          </w:p>
        </w:tc>
      </w:tr>
      <w:tr>
        <w:trPr>
          <w:trHeight w:val="4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89 703</w:t>
            </w:r>
          </w:p>
        </w:tc>
      </w:tr>
      <w:tr>
        <w:trPr>
          <w:trHeight w:val="51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1 589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11 493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176 494</w:t>
            </w:r>
          </w:p>
        </w:tc>
      </w:tr>
      <w:tr>
        <w:trPr>
          <w:trHeight w:val="4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110 010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</w:tc>
      </w:tr>
      <w:tr>
        <w:trPr>
          <w:trHeight w:val="4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инвестиций, проведение оценки реализации бюджетных инвестиций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65 935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97 601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ревизионной комиссии области 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96 601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809 840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26 221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15 129</w:t>
            </w:r>
          </w:p>
        </w:tc>
      </w:tr>
      <w:tr>
        <w:trPr>
          <w:trHeight w:val="2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6 092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461 949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мобилизационной подготовки и чрезвычайных ситуаций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461 949</w:t>
            </w:r>
          </w:p>
        </w:tc>
      </w:tr>
      <w:tr>
        <w:trPr>
          <w:trHeight w:val="72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321 670</w:t>
            </w:r>
          </w:p>
        </w:tc>
      </w:tr>
      <w:tr>
        <w:trPr>
          <w:trHeight w:val="4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307 020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9 650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4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6 672 302</w:t>
            </w:r>
          </w:p>
        </w:tc>
      </w:tr>
      <w:tr>
        <w:trPr>
          <w:trHeight w:val="2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6 053 905</w:t>
            </w:r>
          </w:p>
        </w:tc>
      </w:tr>
      <w:tr>
        <w:trPr>
          <w:trHeight w:val="51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4 173 129</w:t>
            </w:r>
          </w:p>
        </w:tc>
      </w:tr>
      <w:tr>
        <w:trPr>
          <w:trHeight w:val="2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1 673 072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безопасности дорожного движения 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28 396</w:t>
            </w:r>
          </w:p>
        </w:tc>
      </w:tr>
      <w:tr>
        <w:trPr>
          <w:trHeight w:val="2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56 955</w:t>
            </w:r>
          </w:p>
        </w:tc>
      </w:tr>
      <w:tr>
        <w:trPr>
          <w:trHeight w:val="2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75 610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44 743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618 397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46 639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общественного порядка и безопасности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571 758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13 648 591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94 803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94 803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133 381</w:t>
            </w:r>
          </w:p>
        </w:tc>
      </w:tr>
      <w:tr>
        <w:trPr>
          <w:trHeight w:val="2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8 329</w:t>
            </w:r>
          </w:p>
        </w:tc>
      </w:tr>
      <w:tr>
        <w:trPr>
          <w:trHeight w:val="4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125 052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8 528 104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66 768</w:t>
            </w:r>
          </w:p>
        </w:tc>
      </w:tr>
      <w:tr>
        <w:trPr>
          <w:trHeight w:val="2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679 694</w:t>
            </w:r>
          </w:p>
        </w:tc>
      </w:tr>
      <w:tr>
        <w:trPr>
          <w:trHeight w:val="51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24 257</w:t>
            </w:r>
          </w:p>
        </w:tc>
      </w:tr>
      <w:tr>
        <w:trPr>
          <w:trHeight w:val="4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337 405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294 031</w:t>
            </w:r>
          </w:p>
        </w:tc>
      </w:tr>
      <w:tr>
        <w:trPr>
          <w:trHeight w:val="4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89 602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36 718</w:t>
            </w:r>
          </w:p>
        </w:tc>
      </w:tr>
      <w:tr>
        <w:trPr>
          <w:trHeight w:val="2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3 085 780</w:t>
            </w:r>
          </w:p>
        </w:tc>
      </w:tr>
      <w:tr>
        <w:trPr>
          <w:trHeight w:val="51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2 979 743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143 514</w:t>
            </w:r>
          </w:p>
        </w:tc>
      </w:tr>
      <w:tr>
        <w:trPr>
          <w:trHeight w:val="73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24 582</w:t>
            </w:r>
          </w:p>
        </w:tc>
      </w:tr>
      <w:tr>
        <w:trPr>
          <w:trHeight w:val="4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120 157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645 853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защите прав детей области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9 926</w:t>
            </w:r>
          </w:p>
        </w:tc>
      </w:tr>
      <w:tr>
        <w:trPr>
          <w:trHeight w:val="4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защиты прав детей на местном уровне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9 926</w:t>
            </w:r>
          </w:p>
        </w:tc>
      </w:tr>
      <w:tr>
        <w:trPr>
          <w:trHeight w:val="2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650 698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650 698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4 231 679</w:t>
            </w:r>
          </w:p>
        </w:tc>
      </w:tr>
      <w:tr>
        <w:trPr>
          <w:trHeight w:val="4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3 882 035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349 644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16 777 385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15 616 945</w:t>
            </w:r>
          </w:p>
        </w:tc>
      </w:tr>
      <w:tr>
        <w:trPr>
          <w:trHeight w:val="4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83 028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215 998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75 928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124 540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21 012</w:t>
            </w:r>
          </w:p>
        </w:tc>
      </w:tr>
      <w:tr>
        <w:trPr>
          <w:trHeight w:val="72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2 410 322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616 281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22 004</w:t>
            </w:r>
          </w:p>
        </w:tc>
      </w:tr>
      <w:tr>
        <w:trPr>
          <w:trHeight w:val="5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475 544</w:t>
            </w:r>
          </w:p>
        </w:tc>
      </w:tr>
      <w:tr>
        <w:trPr>
          <w:trHeight w:val="4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38 083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1 072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29 854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176 112</w:t>
            </w:r>
          </w:p>
        </w:tc>
      </w:tr>
      <w:tr>
        <w:trPr>
          <w:trHeight w:val="2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74 465</w:t>
            </w:r>
          </w:p>
        </w:tc>
      </w:tr>
      <w:tr>
        <w:trPr>
          <w:trHeight w:val="2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122 872</w:t>
            </w:r>
          </w:p>
        </w:tc>
      </w:tr>
      <w:tr>
        <w:trPr>
          <w:trHeight w:val="73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80 890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359 052</w:t>
            </w:r>
          </w:p>
        </w:tc>
      </w:tr>
      <w:tr>
        <w:trPr>
          <w:trHeight w:val="4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770 136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26 947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здравоохранения 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2 088</w:t>
            </w:r>
          </w:p>
        </w:tc>
      </w:tr>
      <w:tr>
        <w:trPr>
          <w:trHeight w:val="2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1 643 836</w:t>
            </w:r>
          </w:p>
        </w:tc>
      </w:tr>
      <w:tr>
        <w:trPr>
          <w:trHeight w:val="2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23 868</w:t>
            </w:r>
          </w:p>
        </w:tc>
      </w:tr>
      <w:tr>
        <w:trPr>
          <w:trHeight w:val="4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135 844</w:t>
            </w:r>
          </w:p>
        </w:tc>
      </w:tr>
      <w:tr>
        <w:trPr>
          <w:trHeight w:val="72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7 099 096</w:t>
            </w:r>
          </w:p>
        </w:tc>
      </w:tr>
      <w:tr>
        <w:trPr>
          <w:trHeight w:val="46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на льготных условиях отдельных категорий граждан на амбулаторном уровне лечения 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191 497</w:t>
            </w:r>
          </w:p>
        </w:tc>
      </w:tr>
      <w:tr>
        <w:trPr>
          <w:trHeight w:val="4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онкологическим больным в рамках гарантированного объема бесплатной медицинской помощи 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796 576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1 160 440</w:t>
            </w:r>
          </w:p>
        </w:tc>
      </w:tr>
      <w:tr>
        <w:trPr>
          <w:trHeight w:val="2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1 151 032</w:t>
            </w:r>
          </w:p>
        </w:tc>
      </w:tr>
      <w:tr>
        <w:trPr>
          <w:trHeight w:val="51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 фельдшерского акушерских пунктов, расположенных в сельских населенных пунктах в рамках Дорожной карты занятости 2020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9 408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1 928 977</w:t>
            </w:r>
          </w:p>
        </w:tc>
      </w:tr>
      <w:tr>
        <w:trPr>
          <w:trHeight w:val="2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1 414 849</w:t>
            </w:r>
          </w:p>
        </w:tc>
      </w:tr>
      <w:tr>
        <w:trPr>
          <w:trHeight w:val="4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103 862</w:t>
            </w:r>
          </w:p>
        </w:tc>
      </w:tr>
      <w:tr>
        <w:trPr>
          <w:trHeight w:val="4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181 731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130 228</w:t>
            </w:r>
          </w:p>
        </w:tc>
      </w:tr>
      <w:tr>
        <w:trPr>
          <w:trHeight w:val="51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 в психоневрологических медико-социальных учреждениях (организациях)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263 876</w:t>
            </w:r>
          </w:p>
        </w:tc>
      </w:tr>
      <w:tr>
        <w:trPr>
          <w:trHeight w:val="4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55 611</w:t>
            </w:r>
          </w:p>
        </w:tc>
      </w:tr>
      <w:tr>
        <w:trPr>
          <w:trHeight w:val="5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264 160</w:t>
            </w:r>
          </w:p>
        </w:tc>
      </w:tr>
      <w:tr>
        <w:trPr>
          <w:trHeight w:val="4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20 170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государственного социального заказа в неправительственном секторе 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15 981</w:t>
            </w:r>
          </w:p>
        </w:tc>
      </w:tr>
      <w:tr>
        <w:trPr>
          <w:trHeight w:val="2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73 823</w:t>
            </w:r>
          </w:p>
        </w:tc>
      </w:tr>
      <w:tr>
        <w:trPr>
          <w:trHeight w:val="4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выплату государственной адресной социальной помощи 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184 202</w:t>
            </w:r>
          </w:p>
        </w:tc>
      </w:tr>
      <w:tr>
        <w:trPr>
          <w:trHeight w:val="4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государственных пособий на детей до 18 лет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3 569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117 636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373 175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334 718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38 457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36 573</w:t>
            </w:r>
          </w:p>
        </w:tc>
      </w:tr>
      <w:tr>
        <w:trPr>
          <w:trHeight w:val="2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36 573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2 746</w:t>
            </w:r>
          </w:p>
        </w:tc>
      </w:tr>
      <w:tr>
        <w:trPr>
          <w:trHeight w:val="51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2 746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65 136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65 136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труда области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36 498</w:t>
            </w:r>
          </w:p>
        </w:tc>
      </w:tr>
      <w:tr>
        <w:trPr>
          <w:trHeight w:val="4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35 498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8 653 308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3 803 945</w:t>
            </w:r>
          </w:p>
        </w:tc>
      </w:tr>
      <w:tr>
        <w:trPr>
          <w:trHeight w:val="70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</w:tr>
      <w:tr>
        <w:trPr>
          <w:trHeight w:val="73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2 879 109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224 836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4 848 567</w:t>
            </w:r>
          </w:p>
        </w:tc>
      </w:tr>
      <w:tr>
        <w:trPr>
          <w:trHeight w:val="4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энергетики и жилищно-коммунального хозяйства 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117 187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4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и водоотведения 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1 601 226</w:t>
            </w:r>
          </w:p>
        </w:tc>
      </w:tr>
      <w:tr>
        <w:trPr>
          <w:trHeight w:val="4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575 058</w:t>
            </w:r>
          </w:p>
        </w:tc>
      </w:tr>
      <w:tr>
        <w:trPr>
          <w:trHeight w:val="4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в сельских населенных пунктах 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2 552 596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</w:p>
        </w:tc>
      </w:tr>
      <w:tr>
        <w:trPr>
          <w:trHeight w:val="4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4 446 144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122 898</w:t>
            </w:r>
          </w:p>
        </w:tc>
      </w:tr>
      <w:tr>
        <w:trPr>
          <w:trHeight w:val="4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12 033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110 865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1 276 307</w:t>
            </w:r>
          </w:p>
        </w:tc>
      </w:tr>
      <w:tr>
        <w:trPr>
          <w:trHeight w:val="2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41 195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194 767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348 175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344 775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55 707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11 629</w:t>
            </w:r>
          </w:p>
        </w:tc>
      </w:tr>
      <w:tr>
        <w:trPr>
          <w:trHeight w:val="2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280 059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581 568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125 543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1 344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454 681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27 573</w:t>
            </w:r>
          </w:p>
        </w:tc>
      </w:tr>
      <w:tr>
        <w:trPr>
          <w:trHeight w:val="2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17 223</w:t>
            </w:r>
          </w:p>
        </w:tc>
      </w:tr>
      <w:tr>
        <w:trPr>
          <w:trHeight w:val="2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10 350</w:t>
            </w:r>
          </w:p>
        </w:tc>
      </w:tr>
      <w:tr>
        <w:trPr>
          <w:trHeight w:val="2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50 664</w:t>
            </w:r>
          </w:p>
        </w:tc>
      </w:tr>
      <w:tr>
        <w:trPr>
          <w:trHeight w:val="2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50 664</w:t>
            </w:r>
          </w:p>
        </w:tc>
      </w:tr>
      <w:tr>
        <w:trPr>
          <w:trHeight w:val="2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 области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200 066</w:t>
            </w:r>
          </w:p>
        </w:tc>
      </w:tr>
      <w:tr>
        <w:trPr>
          <w:trHeight w:val="2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35 291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2 740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туристической деятельности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162 035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1 866 862</w:t>
            </w:r>
          </w:p>
        </w:tc>
      </w:tr>
      <w:tr>
        <w:trPr>
          <w:trHeight w:val="4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35 662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42 708</w:t>
            </w:r>
          </w:p>
        </w:tc>
      </w:tr>
      <w:tr>
        <w:trPr>
          <w:trHeight w:val="46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1 713 277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74 215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320 206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129 076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51 271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</w:tr>
      <w:tr>
        <w:trPr>
          <w:trHeight w:val="4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культуры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139 635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2 931 661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2 931 661</w:t>
            </w:r>
          </w:p>
        </w:tc>
      </w:tr>
      <w:tr>
        <w:trPr>
          <w:trHeight w:val="4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1 364 080</w:t>
            </w:r>
          </w:p>
        </w:tc>
      </w:tr>
      <w:tr>
        <w:trPr>
          <w:trHeight w:val="4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газотранспортной системы 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775 723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791 858</w:t>
            </w:r>
          </w:p>
        </w:tc>
      </w:tr>
      <w:tr>
        <w:trPr>
          <w:trHeight w:val="51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2 316 331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87 675</w:t>
            </w:r>
          </w:p>
        </w:tc>
      </w:tr>
      <w:tr>
        <w:trPr>
          <w:trHeight w:val="4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29 184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земельных отношений 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58 491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499 814</w:t>
            </w:r>
          </w:p>
        </w:tc>
      </w:tr>
      <w:tr>
        <w:trPr>
          <w:trHeight w:val="4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31 968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63 960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86 986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233 000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2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81 700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Областное управление сельского хозяйства 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610 949</w:t>
            </w:r>
          </w:p>
        </w:tc>
      </w:tr>
      <w:tr>
        <w:trPr>
          <w:trHeight w:val="46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66 954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4 570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племенного животноводства 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44 470</w:t>
            </w:r>
          </w:p>
        </w:tc>
      </w:tr>
      <w:tr>
        <w:trPr>
          <w:trHeight w:val="2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36 920</w:t>
            </w:r>
          </w:p>
        </w:tc>
      </w:tr>
      <w:tr>
        <w:trPr>
          <w:trHeight w:val="4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60 245</w:t>
            </w:r>
          </w:p>
        </w:tc>
      </w:tr>
      <w:tr>
        <w:trPr>
          <w:trHeight w:val="96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путем субсидирования производства приоритетных культур 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44 000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</w:t>
            </w:r>
          </w:p>
        </w:tc>
      </w:tr>
      <w:tr>
        <w:trPr>
          <w:trHeight w:val="96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35 800</w:t>
            </w:r>
          </w:p>
        </w:tc>
      </w:tr>
      <w:tr>
        <w:trPr>
          <w:trHeight w:val="72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средств индивидуальной защиты работников, приборов, инструментов, техники, оборудования и инвентаря для материально-технического оснащения государственных ветеринарных организаций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115 620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17 972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 сельскохозяйственных культур в защищенном грунте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50 795</w:t>
            </w:r>
          </w:p>
        </w:tc>
      </w:tr>
      <w:tr>
        <w:trPr>
          <w:trHeight w:val="4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132 253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368 907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лесного хозяйства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3 892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365 015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748 986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использования возобновляемых источников энергии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8 860</w:t>
            </w:r>
          </w:p>
        </w:tc>
      </w:tr>
      <w:tr>
        <w:trPr>
          <w:trHeight w:val="72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740 126</w:t>
            </w:r>
          </w:p>
        </w:tc>
      </w:tr>
      <w:tr>
        <w:trPr>
          <w:trHeight w:val="2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2 242 184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1 866 927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57 758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2 290</w:t>
            </w:r>
          </w:p>
        </w:tc>
      </w:tr>
      <w:tr>
        <w:trPr>
          <w:trHeight w:val="4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индустриально-инновационной инфраструктуры в рамках направления «Инвестор - 2020»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1 806 879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375 257</w:t>
            </w:r>
          </w:p>
        </w:tc>
      </w:tr>
      <w:tr>
        <w:trPr>
          <w:trHeight w:val="51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24 737</w:t>
            </w:r>
          </w:p>
        </w:tc>
      </w:tr>
      <w:tr>
        <w:trPr>
          <w:trHeight w:val="4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350 142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4 711 536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4 711 536</w:t>
            </w:r>
          </w:p>
        </w:tc>
      </w:tr>
      <w:tr>
        <w:trPr>
          <w:trHeight w:val="4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62 951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1 080 271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526 706</w:t>
            </w:r>
          </w:p>
        </w:tc>
      </w:tr>
      <w:tr>
        <w:trPr>
          <w:trHeight w:val="4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287 373</w:t>
            </w:r>
          </w:p>
        </w:tc>
      </w:tr>
      <w:tr>
        <w:trPr>
          <w:trHeight w:val="4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526 122</w:t>
            </w:r>
          </w:p>
        </w:tc>
      </w:tr>
      <w:tr>
        <w:trPr>
          <w:trHeight w:val="2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4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2 227 453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6 019 234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1 005 296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44 675</w:t>
            </w:r>
          </w:p>
        </w:tc>
      </w:tr>
      <w:tr>
        <w:trPr>
          <w:trHeight w:val="96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960 621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167 351</w:t>
            </w:r>
          </w:p>
        </w:tc>
      </w:tr>
      <w:tr>
        <w:trPr>
          <w:trHeight w:val="96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167 351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446 231</w:t>
            </w:r>
          </w:p>
        </w:tc>
      </w:tr>
      <w:tr>
        <w:trPr>
          <w:trHeight w:val="72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 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446 231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60 579</w:t>
            </w:r>
          </w:p>
        </w:tc>
      </w:tr>
      <w:tr>
        <w:trPr>
          <w:trHeight w:val="4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в сфере религиозной деятельности на местном уровне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45 917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1 162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1 171 382</w:t>
            </w:r>
          </w:p>
        </w:tc>
      </w:tr>
      <w:tr>
        <w:trPr>
          <w:trHeight w:val="4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412 869</w:t>
            </w:r>
          </w:p>
        </w:tc>
      </w:tr>
      <w:tr>
        <w:trPr>
          <w:trHeight w:val="4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«Развитие регионов»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608 600</w:t>
            </w:r>
          </w:p>
        </w:tc>
      </w:tr>
      <w:tr>
        <w:trPr>
          <w:trHeight w:val="72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 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149 913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торговли области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1 866 827</w:t>
            </w:r>
          </w:p>
        </w:tc>
      </w:tr>
      <w:tr>
        <w:trPr>
          <w:trHeight w:val="4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торговли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40 247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2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«Дорожная карта бизнеса - 2020»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56 182</w:t>
            </w:r>
          </w:p>
        </w:tc>
      </w:tr>
      <w:tr>
        <w:trPr>
          <w:trHeight w:val="4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«Дорожная карта бизнеса - 2020»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1 455 898</w:t>
            </w:r>
          </w:p>
        </w:tc>
      </w:tr>
      <w:tr>
        <w:trPr>
          <w:trHeight w:val="4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«Дорожная карта бизнеса - 2020»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41 000</w:t>
            </w:r>
          </w:p>
        </w:tc>
      </w:tr>
      <w:tr>
        <w:trPr>
          <w:trHeight w:val="4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бюджету города Жанаозен Мангистауской области на поддержку предпринимательства 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72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текущих мероприятий в рамках Программы развития моногородов на 2012-2020 годы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63 000</w:t>
            </w:r>
          </w:p>
        </w:tc>
      </w:tr>
      <w:tr>
        <w:trPr>
          <w:trHeight w:val="2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1 156 476</w:t>
            </w:r>
          </w:p>
        </w:tc>
      </w:tr>
      <w:tr>
        <w:trPr>
          <w:trHeight w:val="72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 в рамках Программы развития моногородов на 2012-2020 годы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506 476</w:t>
            </w:r>
          </w:p>
        </w:tc>
      </w:tr>
      <w:tr>
        <w:trPr>
          <w:trHeight w:val="4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увеличение уставных капиталов специализированных уполномоченных организаций 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650 000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индустриально-инновационного развития области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145 092</w:t>
            </w:r>
          </w:p>
        </w:tc>
      </w:tr>
      <w:tr>
        <w:trPr>
          <w:trHeight w:val="4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44 887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4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99 611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</w:t>
            </w:r>
          </w:p>
        </w:tc>
      </w:tr>
      <w:tr>
        <w:trPr>
          <w:trHeight w:val="4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</w:t>
            </w:r>
          </w:p>
        </w:tc>
      </w:tr>
      <w:tr>
        <w:trPr>
          <w:trHeight w:val="2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15 122 289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15 122 289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10 079 859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4 693 348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349 082</w:t>
            </w:r>
          </w:p>
        </w:tc>
      </w:tr>
      <w:tr>
        <w:trPr>
          <w:trHeight w:val="4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Пр.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Ппр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4 187 100</w:t>
            </w:r>
          </w:p>
        </w:tc>
      </w:tr>
      <w:tr>
        <w:trPr>
          <w:trHeight w:val="2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4 339 888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2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торговли области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46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3 537 500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3 537 500</w:t>
            </w:r>
          </w:p>
        </w:tc>
      </w:tr>
      <w:tr>
        <w:trPr>
          <w:trHeight w:val="46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 районов (городов областного значения) на проектирование, строительство и (или) приобретение жилья 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3 537 500</w:t>
            </w:r>
          </w:p>
        </w:tc>
      </w:tr>
      <w:tr>
        <w:trPr>
          <w:trHeight w:val="5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602 388</w:t>
            </w:r>
          </w:p>
        </w:tc>
      </w:tr>
      <w:tr>
        <w:trPr>
          <w:trHeight w:val="2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602 388</w:t>
            </w:r>
          </w:p>
        </w:tc>
      </w:tr>
      <w:tr>
        <w:trPr>
          <w:trHeight w:val="4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602 388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Кат.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Спк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152 788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152 788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152 788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Ппр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1 700 319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1 700 319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1 700 319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Областное управление сельского хозяйства 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355 531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355 531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385 000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385 000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959 788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959 788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Кат.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Спк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-5 190 082</w:t>
            </w:r>
          </w:p>
        </w:tc>
      </w:tr>
      <w:tr>
        <w:trPr>
          <w:trHeight w:val="5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5 190 082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802 388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802 388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802 388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92 788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92 788</w:t>
            </w:r>
          </w:p>
        </w:tc>
      </w:tr>
      <w:tr>
        <w:trPr>
          <w:trHeight w:val="2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92 788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4 480 482</w:t>
            </w:r>
          </w:p>
        </w:tc>
      </w:tr>
      <w:tr>
        <w:trPr>
          <w:trHeight w:val="2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4 480 482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4 480 482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