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1956" w14:textId="4f81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мая 2014 года № 121. 
Зарегистрировано Департаментом юстиции Мангистауской области 26 июня 2014 года № 2459. Утратило силу - постановлением акимата Мангистауской области от 25 ноября 2015 года № 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25.11.2015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«Областное управление сельского хозяйства» (Ергалиев К.) обеспечить государственную регистрацию данного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 А. Айдарбаев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«Департамент по защите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Кадыр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мая 2014г.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«Областное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мая 2014г.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2014 года № 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(далее – государственная услуга) оказывается государственным учреждением «Областное управление сельского хозяйства» (далее – услугодатель), в том числе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способами», утвержденного постановлением Правительства Республики Казахстан от 12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Стандарт),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лицензий на бумажном носителе, лицензия оформляется в электронном формате, распечатывается, заверяется печатью и подписывается руководителем услугодателя.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Стандарта, необходимых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 – 30 минут. Результат – выдача расписки услугополучателю и направляет документы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– 1 рабочий день.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лицензии – проверяет полноту представленных документов – 2 рабочих дня. Результат – направляет запрос в территориальное подразделение Агентства Республики Казахстан по защите прав потребителей (далее – согласующий орган) либо дает мотивированный отказ в дальнейшем рассмотрении заявления;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переоформленной лицензии, дубликата лицензии – проверяет полноту представленных документов – 2 рабочих дня. Результат – направление результата оказания государственной услуги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представленные документы для получения лицензии – 10 рабочих дней. Результат – направление ответа ответственному исполнителю услугодателя о соответствии или несоответствии заявителя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полноту представленных документов, подготавливает лицензию – 3 рабочих дня, переоформление лицензии – 5 рабочих дней, дубликат лицензии – 2 рабочих дня либо мотивированный ответ об отказе в оказании государственной услуги. Результат – направление результата руководителя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 – 30 минут. Результат – подписание лицензии, переоформленной лицензии, дубликата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услугополучателю лицензию, переоформленную лицензию, дубликат лицензии или мотивированный ответ об отказе в оказании государственной услуги – 30 минут. Результат – роспись услугополучателя в журнале по оказанию государственной услуги.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их регистрацию, выдает расписку услугополучателю, направляет документы руководителю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направляет запрос в согласующий орган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представленные документы, направляет ответ ответственному исполнителю услугодателя о соответствии или несоответствии заявителя предъявляемым требованиям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полноту представленных документов, подготавливает лицензию – 3 рабочих дня, переоформление лицензии – 5 рабочих дней, дубликат лицензии – 2 рабочих дня либо мотивированный ответ об отказе в оказании государственной услуги, направляет руководителю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ознакамливается с документами, подписывает лицензию, переоформленную лицензию, дубликат лицензии либо мотивированный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услугополучателю лицензию, переоформленную лицензию, дубликат лицензии или мотивированный ответ об отказе в оказании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(далее – Регламент).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Описание порядка обращения и последовательности процедур (действий) услугодателя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информационной системе государственной базы данных «Е-лицензирование» (далее – ИС ГБД «Е-лицензирование»)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(далее – ШЭП) в государственную базу данных «юридические лица»/ государственную базу данных «физические лица»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индивидуального идентификационного номера/бизнес–идентификационного номера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«электронного правительства» (далее – ПШЭП),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на ПЭП и обработка запроса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услуги, а также описание порядка взаймодействия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размещается на ПЭП,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12 в соответствии с постановлением акимата Мангистауской области от 18.02.2015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 аэрозольным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фумигационным способами»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 фумигационным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392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 задействованных в оказании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8826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 аэрозольным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фумигационным способами»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постановлением акимата Мангистауской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551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551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