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2a12" w14:textId="da92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06 мая 2014 года № 107. Зарегистрировано Департаментом юстиции Мангистауской области 13 июня 2014 года № 2448. Утратило силу постановлением акимата Мангистауской области от 23 июля 2015 года №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23.07.2015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>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на право временного вывоза культурных ценностей»;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проведения научно-реставрационных работ на памятниках истории и культуры местного значения».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культуры Мангистауской области» (Базарбаев Б.Т.) обеспечить государственную регистрацию данного постановления в органах юстиции, его официальное опубликование в информационно-правовой системе «Әділет» и в средствах массовой информации, размещение на интернет – 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Нургалиеву Х.Х.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«Управление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Базарбаев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06 мая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мая 2014 года № 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на право временного вывоза культурных ценностей»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свидетельства на право временного вывоза культурных ценностей» (далее – государственная услуга) оказывается государственным учреждением «Управление культуры Мангистауской области» (далее – услугодатель), в том числе через веб-портал «электронного правительства» www.egov.kz (далее – ПЭП)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 выдача свидетельства на право временного вывоза культурных ценностей (далее - свидетельство)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свидетельства на право временного вывоза культурных ценностей», утвержденного постановлением Правительства Республики Казахстан от 24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свидетельства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ПЭП результат оказания государственной услуги направляется услугополучателю в «личный кабинет»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Стандарте,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Описание последовательности процедур (действий) в процессе оказания государственной услуги приведено в приложении 1 к настоящему регламенту государственной услуги «Выдача свидетельства на право временного вывоза культурных ценностей»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информационной системе государственной базы данных «Е-лицензирование» (далее – ИС ГБД «Е-лицензирование»)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«электронного правительства» (далее – ШЭП) в государственной базе данных «Физические лица»/государственной базе данных «Юридические лица» (далее – ГБД ФЛ/ГБД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оказания государственной услуги (свидетельства)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ПЭП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 процессе оказания государственной услуги участвует следующие структурные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10 минут со дня поступления документов проводит регистрацию полученных документов и передает на рассмотрение руководителю услугополучателя, при этом на копии заявления делает отметку.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Предметы, рассматриваемые как культурные ценности, подлежащие экспертизе, услугополучатель представляет услугодателю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Представленный(е) услугодателю на экспертизу предмет(ы) фиксируется в журнале приема и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одного рабочего дня со дня регистрации документов ознокамливается с поступившими документами и направляет руководителю структурного подразделения услугодателя для далнейшего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одного рабочего дня передает документы исполнителю для дальнейшего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в течение одного рабочего дня направляет документы на рассмотрение 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экспертная комиссия в течение пяти рабочих дней рассматривает поступившие документы и дает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в течение одного рабочего дня оформляет проект результата оказания государственной услуги и передает его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в течение 15 минут подписывает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 течение 10 минут направляет (выдает) результат оказания государственной услуги.;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Мангистауской области от 16.10.2014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сопровождается блок -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Пункты 9 - в редакции постановления акимата Мангистауской области от 16.10.2014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опубликования)</w:t>
      </w:r>
    </w:p>
    <w:bookmarkEnd w:id="6"/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взаймодействия и использования информационных систем в процессе оказания государственной услуги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Описание порядка обращения и последовательности процедур (действий) услугодателя через ПЭП при личном обращении услугополучателя отражено в приложении 3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(индивидуальный идентификационный номер/бизнес идентификационный номер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 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государственной услуги, сформированной ИС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акимата Мангистауской области от 16.10.2014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 - 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11 в соответствии с постановлением акимата Мангистауской области от 16.10.2014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вывоза культурных ценностей»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89281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9154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5344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вывоза культурных ценностей»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88519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вывоза культурных ценностей»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drawing>
          <wp:inline distT="0" distB="0" distL="0" distR="0">
            <wp:extent cx="88011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87757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8138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51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на право временного вывоза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культурных ценностей»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бизнес-процессов оказания государственной услуги "Выдача свидетельства на право временного вывоза культурных ценностей"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постановления акимата Мангистауской области от 16.10.2014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опубликования)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567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567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мая 2014 года № 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«Согласование проведения научно-реставрационных работ на памятниках истории и культуры местного значения»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«Согласование проведения научно- реставрационных работ на памятниках истории и культуры местного значения» (далее – государственная услуга) оказывается государственным учреждением «Управление культуры Мангистауской области» (далее – услугодатель), в том числе через веб-портал «электронного правительства» www.egov.kz (далее – ПЭП)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согласование проведения научно-реставрационных работ на памятниках истории и культуры местного значения (далее – согласование).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14"/>
    <w:bookmarkStart w:name="z5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пункте 9 Стандарта государственной услуги «Согласование проведения научно-реставрационных работ на памятниках истории и культуры местного значения», утвержденного постановлением Правительства Республики Казахстан от 24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регистрация заявления в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рассмотрение заявления руководителем услугодателя и направление руководителю структурного подразделения для дальнейшей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рассмотрение заявления руководителем структурного подразделения услугодателя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рассмотрение заявления и оформление результата оказания государственной услуги ответственным исполнителем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направление результата оказания государственной услуги услугополучателю.</w:t>
      </w:r>
    </w:p>
    <w:bookmarkEnd w:id="16"/>
    <w:bookmarkStart w:name="z6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«Согласование проведения научно-реставрационных работ на памятниках истории и культуры местного значения»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10 минут с поступления документов проводит регистрацию полученных документов и передает на рассмотрение руководителю услугодателя, при этом на копии заявления делает отметку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одного рабочего дня со дня регистрации документов ознакамливается с поступившими документами и направляет руководителю структурного подразделения услугодателя для дальнейшего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одного рабочего дня рассматривает документы и передает на исполнение ответственному исполнителю услугодателя для дальнейшего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двенадцати рабочих дней рассматривает документы, готовит проект результата оказания государственной услуги, передает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15 минут подписывает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направляет результат оказания государственной услуги услугополучателю.</w:t>
      </w:r>
    </w:p>
    <w:bookmarkEnd w:id="18"/>
    <w:bookmarkStart w:name="z7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взаймодействия и использования информационных систем в процессе оказания государственной услуги</w:t>
      </w:r>
    </w:p>
    <w:bookmarkEnd w:id="19"/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ПЭП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приведено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запрос через ПЭП, данный запрос отправляется на рассмотрение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заявки на получение государственной услуги на ПЭП выбирает «Согласование проведения научно-реставрационных работ на памятниках истории и культуры местного значения». ПЭП формирует первый шаг подачи запроса, автоматически заполняя данные об услугополучателе.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всплывающих окнах.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запроса через ПЭП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через ПЭП при личном обращении услугополучателя в виде диаграммы в графической форме функционального взаимодействия информационных систем, задействованных в оказании государственной услуги (приведены в приложении 2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10 минут с момента поступления документов проводит регистрацию полученных документов на ПЭП и передает через ПЭП систему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одного рабочего дня со дня регистрации документов ознакамливается с поступившими документами и направляет руководителю структурного подразделения услугодателя для дальнейшего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ознакамливается с документами и в течение одного рабочего дня передает ответственному исполнителю услугодателя для дальнейшего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двенадцати рабочих дней рассматривает документы, готовит проект результата оказания государственной услуги и передает его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15 минут подписывает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автоматически отправляется в личный кабинет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Диаграмма функционального взаимодействия информационных систем, задействованных в оказании государственной услуги, в графической форме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11 в соответствии с постановлением акимата Мангистауской области от 16.10.2014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«Согласование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научно-реставрационных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памятниках истории и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значения»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drawing>
          <wp:inline distT="0" distB="0" distL="0" distR="0">
            <wp:extent cx="86360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«Согласование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научно-реставрационных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памятниках истории и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значения»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7376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884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868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«Согласование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научно-реставрационных работ на памятниках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истории и культуры местного значения»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бизнес-процессов оказания государственной услуги "Согласование проведения научно-реставрационных работ на памятниках истории и культуры местного значения".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акимата Мангистауской области от 16.10.2014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