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88d7bd" w14:textId="688d7b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21 апреля 2014 года № 74. 
Зарегистрировано Департаментом юстиции Мангистауской области 26 мая 2014 года № 2432. Утратило силу - постановлением акимата Мангистауской области от 04 ноября 2015 года № 342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04.11.2015 </w:t>
      </w:r>
      <w:r>
        <w:rPr>
          <w:rFonts w:ascii="Times New Roman"/>
          <w:b w:val="false"/>
          <w:i w:val="false"/>
          <w:color w:val="ff0000"/>
          <w:sz w:val="28"/>
        </w:rPr>
        <w:t>№ 342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пунктом 3 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«Регистрация и постановка на учет безработных граждан»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на инвалидов для предоставления им протезно-ортопедической помощи»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на инвалидов для обеспечения их сурдо-тифлотехническими и обязательными гигиеническими средствами»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«Назначение государственного пособия на детей до восемнадцати лет»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«Назначение государственной адресной социальной помощи»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на инвалидов для предоставления им кресла-коляски»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на инвалидов для обеспечения их санаторно-курортным лечением»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на оказание специальных социальных услуг в медико-социальных учреждениях (организациях)»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на оказание специальных социальных услуг в условиях ухода на дому»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«Назначение социальной помощи отдельным категориям нуждающихся граждан по решениям местных представительных органов»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«Выдача направлений лицам на участие в активных формах содействия занятости»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справки, подтверждающей принадлежность заявителя (семьи) к получателям адресной социальной помощи»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«Назначение материального обеспечения детям-инвалидам, обучающимся на дому»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«Присвоение статуса оралмана»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«Назначение жилищной помощи»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координации занятости и социальных программ Мангистауской области» (Калмуратова Г.М.) обеспечить государственную регистрацию настоящего постановления в органах юстиции, его официальное опубликование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Ильмуханбетову Ш.Л.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вводится в действие по истечении десяти календарных дней после дня его первого официального опубликования, но не ранее введения в действие постановления Правительства Республики Казахстан от 11 марта 2014 года № 217 «Об утверждении стандартов государственных услуг в сфере социальной защиты населения».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«Управление координации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занятости и социальных программ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Калмуратова Г.М.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г.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постановка на учет безработных граждан»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2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«Регистрация и постановка на учет безработных граждан» (далее -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bookmarkStart w:name="z64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bookmarkStart w:name="z3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документов услугополучателя или электронного запроса услугополучателя, предусмотренного в пункте 9 Стандарта государственной услуги «Регистрация и постановка на учет безработных граждан», утвержденного постановлением Правительства Республики Казахстан от 11 марта 2014 года 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 населения»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(пятнадцати)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3 (три)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1 (один) рабочего дня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«Регистрация и постановка на учет безработных граждан»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bookmarkStart w:name="z64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bookmarkStart w:name="z4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содержащиеся в государственных информационных системах, услугодатель, или ЦОН, получает из соответствующих государственных информационных систем посредством портала в форме электронного документа, удостоверенного электронно-цифровой подписью (далее –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Услугодатель, ЦОН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случае предоставления услугополучателем неполного пакета документов согласно перечню, предусмотренному пунктом 9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услугодателя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оказания государственной услуги (уведомление в форме электронного документа) сформированный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Функциональные взаимодействия информационных систем, задействованных в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16 в соответствии с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6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997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731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3632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</w:t>
      </w:r>
    </w:p>
    <w:bookmarkStart w:name="z6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908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 безработных граждан»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6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 услугодателем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ГЦВП: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бесплатно.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(пятнадцати)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 дня регистрации заявления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– 18 (восемнадцать)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в течение 3 (три)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- в течение 3 (три) рабочих дней со дня регистрации заявления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(одного)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1 (одного) рабочего дня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"/>
    <w:bookmarkStart w:name="z64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bookmarkStart w:name="z9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расписка, в которой указывается перечень принятых документов, фамилия, имя и отчество (при наличии) работника ЦОН, принявшего заявление, дата и время подачи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случае предоставления услугополучателем неполного пакета документов согласно перечню, предусмотренному пунктом 9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14 в соответствии с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bookmarkStart w:name="z9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выплата единовременной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денежной компенсации, выдача удостоверений»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115189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Примечание: расшифровка аббревиатур: СФЕ –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9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выплата единовременной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денежной компенсации, выдача удостоверений»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579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 «Регистрация и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граждан, пострадавших 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 компенсации,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удостоверений»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дополнен приложением 3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10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справок безработным гражданам»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регистрации в качестве безработного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«Выдача справок безработным гражданам»,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7 (семь) минут принимает, регистрирует и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(два) минут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(один) минут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предоставления им протезно-ортопедической помощи».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2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государственной услуги осуществляется при личном обращении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Пошаговые действия и решения услугодателя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Функциональные взаимодействия информационных систем, задействованных в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bookmarkStart w:name="z1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398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101600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Услугополучатель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90424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протезно-ортопедической помощи»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1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«Оформление документов на инвалидов для предоставления им протезно-ортопедической помощи» (далее -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 государственной услуги «Оформление документов на инвалидов для предоставления им протезно-ортопедической помощи»,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в течение 1 (один) рабочего дня со дня регистрации документов отписывает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7 (семь)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1 (один) рабочего дня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«Оформление документов на инвалидов для предоставления им протезно-ортопедической помощи».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10 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bookmarkStart w:name="z11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протезно-ортопедической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1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797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 их сурдо-тифлотехническими и обязательными гигиеническими средствами»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1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«Оформление документов на инвалидов для обеспечения их сурдо-тифлотехническими и обязательными гигиеническими средствами»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6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 государственной услуги «Оформление документов на инвалидов для обеспечения их сурдо-тифлотехническими и обязательными гигиеническими средствами»,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7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в течение 1 (один) рабочего дня со дня регистрации документов отписывает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7 (семь)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1 (один) рабочего дня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обеспечения их сурдо-тифлотехническими и обязательными гигиеническими средствами»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10 -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2"/>
    <w:bookmarkStart w:name="z18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средствами»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изложить в новой редакции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 обязательными гигиеническими средствами»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0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апрель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государственного пособия на детей до восемнадцати лет»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«Назначение государственного пособия на детей до восемнадцати лет»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 «Назначение государственного пособия на детей до восемнадцати лет», утвержденного постановлением Правительства Республики Казахстан от 11 марта 2014 года № 217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предоставление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5 (пять)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1 (один) рабочего дня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«Назначение государственного пособия на детей до восемнадцати лет»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1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(либо его представителя по доверенности)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государственной услуги осуществляется при личном обращении (либо его представителя по доверенности)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услугополучатель (либо его представителя по доверенности) представляет акиму сельского округа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регистрацию и выдает талон с указанием даты регистрации и получения потребителем государственной услуги, фамилии и инициалов ответственного лица, принявшего документы, передает документы услугодателю – 13 (тринадцать)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5 (пять)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в течение 1 (один) рабочего дня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к акиму сельского округа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дополен пунктом 14 -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bookmarkStart w:name="z64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на детей до восемнадцати лет»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3157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детей до восемнадцати лет»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8331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8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детей до восемнадцати лет»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Описание порядка обращения к акиму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1760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детей до восемнадцати лет»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апреля 2014 года № 74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государственной адресной социальной помощи»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18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«Назначение государственной адресной социальной помощи»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акима поселка, села, сельского округа (далее – аким сельского округа) – в случае отсутствия услугодателя по месту жительства.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 «Назначение государственной адресной социальной помощи», утвержденного постановлением Правительства Республики Казахстан от 11 марта 2014 года № 217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5 (пять)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1 (один) рабочего дня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«Назначение государственной адресной социальной помощи»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0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(либо его представитель по доверенности)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государственной услуги осуществляется при личном обращении услугополучателя (либо его представителя по доверенности)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пункте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регистрирует и выдает талон с указанием даты регистрации и получения услугополучателем государственной услуги, фамилии и инициалов ответственного лица, принявшего документы, передает документы услугодателю – 13 (тринадцать)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5 (пять)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в течение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 (один) рабочего дня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15 -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5"/>
    <w:bookmarkStart w:name="z21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427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2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5062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2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к акиму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0617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5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апреля 2014 года № 74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22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2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3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в течение 1 (один) рабочего дня со дня регистрации документов отписывает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7 (семь)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1 (один) рабочего дня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63"/>
    <w:bookmarkStart w:name="z24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слуху»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в редакции с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5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индивидуального 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передвижении, 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слуху»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5946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кресла-коляски»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24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«Оформление документов на инвалидов для предоставления им кресла-коляски»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кресла-коляски.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4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 государственной услуги «Оформление документов на инвалидов для предоставления им кресла-коляски»,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5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в течение 1 (один) рабочего дня со дня регистрации документов отписывает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7 (семь)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1 (один) рабочего дня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предоставления им кресла-коляски;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69"/>
    <w:bookmarkStart w:name="z26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 на инвалидов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кресла-коляски»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кресла-коляски»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6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 их санаторно-курортным лечением»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26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«Оформление документов на инвалидов для обеспечения их санаторно-курортным лечением»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предоставление инвалидам санаторно-курортного лечения.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 государственной услуги «Оформление документов на инвалидов для обеспечения их санаторно-курортным лечением»,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в течение 1 (один) рабочего дня со дня регистрации документов отписывает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7 (семь)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1 (один) рабочего дня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инвалидов для обеспечения их санаторно-курортным лечением.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10 -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5"/>
    <w:bookmarkStart w:name="z2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лечением»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 лечением»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апреля 2014 года № 74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оказание специальных социальных услуг в медико-социальных учреждениях (организациях)»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2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«Оформление документов на оказание специальных социальных услуг в медико-социальных учреждениях (организациях)»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 «Оформление документов на оказание специальных социальных услуг в медико-социальных учреждениях (организациях)», утвержденного постановлением Правительства Республики Казахстан от 11 марта 2014 года № 217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пакета документов, проводит регистрацию подачи заявки услугополучателем в соответствующем журнале регистрации заявок;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передает документы социальному работнику по оценке и определению потребности в специальных социальных услугах;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 выносит заключение о потребности в специальных социальных услугах;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принятые документы и заключение о потребности в специальных социальных услугах направляет в Управление координации занятости и социальных программ Мангистауской области (далее – Управление);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Управления осуществляет прием пакета документов, проводит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Управления проверяет пакет документов, оформляет решение уполномоченному органу на социальное обслуживание в МСУ и передает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Управления ознакамливается с корреспонденцией, подписывает приказ и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Управления передает подписанное уведомление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выдает услугополучателю подписанное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0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управления координации занятости и социальных программ Мангистауской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координации занятости и социальных программ Мангистауской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управления координации занятости и социальных программ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пакета документов, проводит регистрацию подачи заявки услугополучателем в соответствующем журнале регистрации заявок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передает документы социальному работнику по оценке и определению потребности в специальных социальных услугах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 выносит заключение о потребности в специальных социальных услугах и передает ответственному исполнителю услугодателя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принятые документы и заключение о потребности в специальных социальных услугах направляет в Управление координации занятости и социальных программ Мангистауской области (далее – Управление) – 1 (один)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Управления осуществляет прием пакета документов, проводит регистрацию и направляет специалисту Управления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Управления проверяет пакет документов, оформляет решение уполномоченному органу на социальное обслуживание в МСУ и передает руководителю Управления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Управления ознакамливается с корреспонденцией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Управления передает подписанное уведомление услугодателю – 1 (один)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ответственный исполнитель услугодателя выдает услугополучателю подписанное уведомление – 10 (десять)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оказание специальных социальных услуг в медико-социальных учреждениях (организациях).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10 -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1"/>
    <w:bookmarkStart w:name="z32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(организациях)»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2763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2682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(организациях)»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0490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8966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оказание специальных социальных услуг в условиях ухода на дому»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32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«Оформление документов на оказание специальных социальных услуг в условиях ухода на дому»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 «Оформление документов на оказание специальных социальных услуг в условиях ухода на дому», утвержденного постановлением Правительства Республики Казахстан от 11 марта 2014 года № 217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2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3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в течение 1 (один) рабочего дня со дня регистрации документов отписывает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11 (одиннадцать)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 течение 1 (один) рабочего дня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 приложению 1 к настоящему регламенту государственной услуги «Оформление документов на оказание специальных социальных услуг в условиях ухода на дому».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10 -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87"/>
    <w:bookmarkStart w:name="z33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 условиях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ухода на дому»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58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4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 в условиях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ухода на дому»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социальной помощи отдельным категориям нуждающихся граждан по решениям местных представительных органов»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34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«Назначение социальной помощи отдельным категориям нуждающихся граждан по решениям местных представительных органов»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ПЭП)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5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«Назначение социальной помощи отдельным категориям нуждающихся граждан по решениям местных представительных органов»,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5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6 (шесть)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18 (восемнадцать)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1 (один) рабочего дня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«Назначение социальной помощи отдельным категориям нуждающихся граждан по решениям местных представительных органов»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акиму сельского округа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регистрацию и выдает талон с указанием даты регистрации и получения потребителем государственной услуги, фамилии и инициалов ответственного лица, принявшего документы, передает документы услугодателю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3 (три)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16 (шестнадцать)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в течение 1 (один) рабочего дня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к акиму сельского округа приведено в графической форме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10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6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акиму сельского округа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регистрацию и выдает талон с указанием даты регистрации и получения потребителем государственной услуги, фамилии и инициалов ответственного лица, принявшего документы, передает документы услугодателю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6 (шесть)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18 (восемнадцать)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в течение 1 (один) рабочего дня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к акиму сельского округа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Функциональные взаимодействия информационных систем, задействованных в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13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4"/>
    <w:bookmarkStart w:name="z38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3030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решениям местных представительных органов»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918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8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9982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Услугополучатель</w:t>
      </w:r>
    </w:p>
    <w:bookmarkStart w:name="z38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72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органов»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556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направлений лицам на участие в активных формах содействия занятости»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38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направлений лицам на участие в активных формах содействия занятости»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0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«Выдача направлений лицам на участие в активных формах содействия занятости»,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0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5 (пять)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10 (десять) минут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(десять) минут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5 (пять) минут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направлений лицам на участие в активных формах содействия занятости» (далее – Регламент).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ПЭПе);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оказания государственной услуги (уведомление в форме электронного документа) сформированный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Функциональные взаимодействия информационных систем, задействованных в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104"/>
    <w:bookmarkStart w:name="z42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направлений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 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120650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2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направлений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 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2776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Услугополучатель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2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566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занятости»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3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43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«Назначение социальной помощи специалистам социальной сферы, проживающим и работающим в сельских населенных пунктах, по приобретению топлива»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пункте 9 Стандарта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4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8 (восемь)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1 (один) рабочего дня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 (далее – Регламент).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5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(либо его представитель по доверенности)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государственной услуги осуществляется при личном обращении (либо его представитель по доверенности)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пункте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регистрацию и выдает талон с указанием даты регистрации и получения услугополучателем государственной услуги, фамилии и инициалов ответственного лица, принявшего документы, передает документы услугодателю – 3 (три)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8 (восемь)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 течение 1 (один) рабочего дня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к акиму сельского округа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113"/>
    <w:bookmarkStart w:name="z46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и работающим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3284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6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и работающим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8331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6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и работающим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к акиму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3698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 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 по приобретению топлива»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справки, подтверждающей принадлежность заявителя (семьи) к получателям адресной социальной помощи»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46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справки, подтверждающей принадлежность заявителя (семьи) к получателям адресной социальной помощи»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 и акимами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7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пункте 9 Стандарта государственной услуги «Выдача справки, подтверждающей принадлежность заявителя (семьи) к получателям адресной социальной помощи»,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рассмотрение документов и оформление результата оказания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7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9 (девять) минут принимает, регистрирует и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(пять) минут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(один) минуты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справки, подтверждающей принадлежность заявителя (семьи) к получателям адресной социальной помощи» (далее – Регламент).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8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в течение 9 (девять) минут принимает, регистрирует и рассматривает документы, оформляет результат оказания государственной услуги и передает на подписание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в течение 5 (пять) минут подписывает результат оказания государственной услуги и направляет специалисту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 в течение 1 (один) минуты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к акиму сельского округа приведено в графической форме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услугополучатель (либо его представитель по доверенности)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Выдача результата государственной услуги осуществляется при личном обращении (либо его представителя по доверенности)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15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122"/>
    <w:bookmarkStart w:name="z48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061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8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2 - в редакции постановлениея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4648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9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1346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8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заявителя(семьи) к получателям адресной социальной помощи»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апреля 2014 года № 74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материального обеспечения детям-инвалидам, обучающимся на дому»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49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«Назначение материального обеспечения детям-инвалидам, обучающимся на дому» (далее –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ПЭП) в части предоставлении информации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материального обеспечения детям-инвалидам, обучающимся на дому (далее – материальное обеспечение).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0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«Назначение материального обеспечения детям-инвалидам, обучающимся на дому»,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ответственным исполнителем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0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15 (пятнадцать) минут принимает и регистрирует документы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в течение 8 (восемь) рабочих дней рассматривает документы, оформляет результат оказания государственной услуги и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 (один) рабочего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1 (один) рабочего дня направляет (выдает)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«Назначение материального обеспечения детям-инвалидам, обучающимся на дому» (далее – Регламент).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1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государственной услуги осуществляется при личном обращении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Пошаговые действия и решения услугодателя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Функциональные взаимодействия информационных систем, задействованных в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15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131"/>
    <w:bookmarkStart w:name="z53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8364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3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5316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3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31191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Услугополучатель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3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 обучающимся на дому»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апрель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53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 (далее – государственная услуга) оказывается управлением координации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от услугополучателя (работодателя или иностранного работника) и выдача им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     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выдача, переоформление и продление 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выдача, переоформление и продление разрешения услугополучателю (иностранному работнику)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4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соответсвующей административно-территориальной единицы»,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представленный пакет документов на соответствие требованиям законодательства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комиссия рассматривает пакет документов представленные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уведомляет письменно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подает копии документов, гарантирующих выезд иностранной рабочей силы из Республики Казахстан, по прекращению действия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корреспонденцией и подписывает разрешения на привлечение иностранной рабочей силы или разрешения на трудоустройство;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выдает услугополучателю подписанное разрешения на привлечение иностранной рабочей силы или разрешения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5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комиссия по выдаче разрешений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представленный пакет документов на соответствие требованиям законодательства Республики Казахстан – 5 (пять)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комиссия рассматривает пакет документов представленные услугополучателем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уведомляет услугополучателя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 – 20 (двадцать) рабочих дней после получения уведомления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услугодателя ознакамливается с корреспонденцией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выдает услугополучателю подписанное разрешения на привлечение иностранной рабочей силы или разрешения на трудоустройство – 3 (три) рабочих дня с даты получения копий документов, гарантирующих выезд иностранной рабочей силы из Республики Казахстан, по прекращению действия разрешения.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 и бизнес- идентификационного номера (далее – БИН),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оказания государственной услуги (уведомление в форме электронного документа) сформированный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Функциональные взаимодействия информационных систем, задействованных в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141"/>
    <w:bookmarkStart w:name="z57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«Выдача, переоформление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продление разрешения иностранному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работнику на трудоустройство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работодателям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иностранной рабочей силы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осуществления 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5189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1506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7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«Выдача, переоформление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продление разрешения иностранному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работнику на трудоустройство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работодателям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иностранной рабочей силы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осуществления 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32588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Услугополучатель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8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9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«Выдача, переоформление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разрешения иностранному работнику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трудоустройство и работодателям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привлечение 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осуществления 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единицы»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3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112141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6459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5697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«Присвоение статуса оралмана»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58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«Присвоение статуса оралмана» (далее – государственная услуга) оказывается Управлением координации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услугополучателю (лям) удостоверения (ий)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8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пункте 9 Стандарта государственной услуги «Присвоение статуса оралмана», утвержденного постановлением Правительства Республики Казахстан от 11 марта 2014 года № 217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подачи заявки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проверяет представленный пакет документов на соответствие требованиям законодательства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пакетом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услугополучателю удостоверение оралмана.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9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проводит регистрацию подачи заявки услугополучателем, выдача талона о принятой заявке и пакете документов и направление ответственному исполнителю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проверяет представленный пакет документов на соответствие требованиям законодательства Республики Казахстан, оформляет результат оказания государственной услуги и направляет документы руководителю для ознакомления и подписания – 5 (пять)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ознакамливается и подписывает удостоверение оралмана, отправляет документы ответственному исполнителю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услугополучателю подписанное удостоверение оралмана –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 приложению 1 к настоящему регламенту государственной услуги «Присвоение статуса оралмана».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10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9"/>
    <w:bookmarkStart w:name="z64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статуса оралмана»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317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статуса оралмана»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2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0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апреля 2014 года № 74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жилищной помощи»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Start w:name="z60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«Назначение жилищной помощи» (далее - государственная услуга) оказывается городскими и районными отделами занятости и социальных программ Мангистауской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www.egov.kz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жилищной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уполномоченного лица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результат оказания государственной услуги направляется услугополучателю в «личный кабинет»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оказывается бесплатно физическим лицам: малообеспеченным семьям (гражданам), постоянно проживающим в данной местности, имеющим право на получение жилищной помощи (далее - услугополучатели). 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0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 (либо его представителя по доверенности)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«Назначение жилищной помощи», утвержденного постановлением Правительства Республики Казахстан от 5 марта 2014 года № 185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и рассмотрение документов ответственным исполнителем услугодателя и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результата оказания государственной услуги ответственным исполнителем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1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8 (восемь) календарных дней принимает, регистрирует и рассматривает документы, оформляет результат оказания государственной услуги, передает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(один) календарного дня подписывает результат оказания государственной услуги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(один) календарного дня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«Назначение жилищной помощи»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2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услугополучатель (либо его представителя по доверенности) представляет в ЦОН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государственной услуги осуществляется при личном обращении (либо его представителю по доверенности)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случаях, если услугополучатель не обратился за результатом государственной услуги в указанный в ней срок, ЦОН обеспечивает его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услугодателя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Функциональные взаимодействия информационных систем, задействованных в оказании государственной услуги через ПЭП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пунктом 16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bookmarkEnd w:id="156"/>
    <w:bookmarkStart w:name="z61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жилищной помощи»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506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3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жилищной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Описание порядка обращения в Центр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25857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3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«Назначение жилищной помощи»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31318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Услугополучатель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4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жилищной помощи»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дополнен приложением 4 в соответствии с постановлением акимата Мангистауской области от 08.12.2014 </w:t>
      </w:r>
      <w:r>
        <w:rPr>
          <w:rFonts w:ascii="Times New Roman"/>
          <w:b w:val="false"/>
          <w:i w:val="false"/>
          <w:color w:val="ff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header.xml" Type="http://schemas.openxmlformats.org/officeDocument/2006/relationships/header" Id="rId7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