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d7bd" w14:textId="688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апреля 2014 года № 74. 
Зарегистрировано Департаментом юстиции Мангистауской области 26 мая 2014 года № 2432. Утратило силу - постановлением акимата Мангистауской области от 04 ноября 2015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и постановка на учет безработных граждан»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на инвалидов для предоставления им протезно-ортопедической помощи»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на инвалидов для обеспечения их сурдо-тифлотехническими и обязательными гигиеническими средствами»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«Назначение государственного пособия на детей до восемнадцати лет»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«Назначение государственной адресной социальной помощи»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на инвалидов для предоставления им кресла-коляски»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на инвалидов для обеспечения их санаторно-курортным лечением»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на оказание специальных социальных услуг в медико-социальных учреждениях (организациях)»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на оказание специальных социальных услуг в условиях ухода на дому»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«Назначение социальной помощи отдельным категориям нуждающихся граждан по решениям местных представительных органов»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направлений лицам на участие в активных формах содействия занятости»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«Назначение социальной помощи специалистам социальной сферы, проживающим и работающим в сельских населенных пунктах, по приобретению топлива»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справки, подтверждающей принадлежность заявителя (семьи) к получателям адресной социальной помощи»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«Назначение материального обеспечения детям-инвалидам, обучающимся на дому»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«Присвоение статуса оралмана»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«Назначение жилищной помощи»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координации занятости и социальных программ Мангистауской области» (Калмуратова Г.М.) обеспечить государственную регистрацию настоящего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11 марта 2014 года № 217 «Об утверждении стандартов государственных услуг в сфере социальной защиты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и постановка на учет безработных граждан» (далее -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документов услугополучателя или электронного запроса услугополучателя, предусмотренного в пункте 9 Стандарта государственной услуги «Регистрация и постановка на учет безработных граждан», утвержденного постановлением Правительства Республики Казахстан от 11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 населения»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(пятнадцати)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3 (три)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(один) рабочего дня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и постановка на учет безработных граждан»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6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государственных информационных системах, услугодатель, или ЦОН, получает из соответствующих государственных информационных систем посредством портала в форме электронного документа, удостоверенного электронно-цифровой подписью (далее – ЭЦП)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 согласно перечню, предусмотренному пунктом 9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услугодателя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(уведомление в форме электронного документа) сформированный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Функциональные взаимодействия информационных систем, задействованных в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16 в соответствии с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997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731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632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</w:t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908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 безработных граждан»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 услугодателем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ГЦВП: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бесплатно.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(пятнадцати)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регистрации заявления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– 18 (восемнадцать)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в течение 3 (три)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- в течение 3 (три) рабочих дней со дня регистрации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(одного)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(одного) рабочего дня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6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расписка, в которой указывается перечень принятых документов, фамилия, имя и отчество (при наличии) работника ЦОН, принявшего заявление, дата и время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 согласно перечню, предусмотренному пунктом 9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14 в соответствии с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единовременной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денежной компенсации, выдача удостоверений»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15189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аббревиатур: СФЕ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единовременной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денежной компенсации, выдача удостоверений»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5791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«Регистрация и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пострадавших 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полигоне,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 денежной компенсации,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 приложением 3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справок безработным гражданам»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регистрации в качестве безработного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«Выдача справок безработным гражданам»,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7 (семь) минут принимает, регистрирует и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(два) минут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(один) минут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предоставления им протезно-ортопедической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государственной услуги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Функциональные взаимодействия информационных систем, задействованных в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98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01600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90424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протезно-ортопедической помощи»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«Оформление документов на инвалидов для предоставления им протезно-ортопедической помощи» (далее -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пункте 9 Стандарта государственной услуги «Оформление документов на инвалидов для предоставления им протезно-ортопедической помощи»,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в течение 1 (один) рабочего дня со дня регистрации документов отписывает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7 (семь)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(один)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«Оформление документов на инвалидов для предоставления им протезно-ортопедической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 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1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797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 сурдо-тифлотехническими и обязательными гигиеническими средствами»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«Оформление документов на инвалидов для обеспечения их сурдо-тифлотехническими и обязательными гигиеническими средствами»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сурдо-тифлотехнических и обязательных гигиенических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пункте 9 Стандарта государственной услуги «Оформление документов на инвалидов для обеспечения их сурдо-тифлотехническими и обязательными гигиеническими средствами»,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1 (один) рабочего дня со дня регистрации документов отписывает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7 (семь)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(один)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обеспечения их сурдо-тифлотехническими и обязательными гигиеническими средствами»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10 -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1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изложить в новой редакции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 обязательными гигиеническими средствами»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апрель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государственного пособия на детей до восемнадцати лет»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«Назначение государственного пособия на детей до восемнадцати лет»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«Назначение государственного пособия на детей до восемнадцати лет», утвержденного постановлением Правительства Республики Казахстан от 11 марта 2014 года № 217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предоставление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5 (пять)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(один) рабочего дня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«Назначение государственного пособия на детей до восемнадцати лет»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(либо его представителя по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государственной услуги осуществляется при личном обращении (либо его представителя по доверенности)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услугополучатель (либо его представителя по доверенности) представляет акиму сельского округа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услугодателю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5 (пять)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в течение 1 (один) рабочего дня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к акиму сельского округа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дополен пунктом 14 -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6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на детей до восемнадцати лет»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157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детей до восемнадцати лет»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8331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детей до восемнадцати лет»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Описание порядка обращения к акиму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1760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детей до восемнадцати лет»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2014 года № 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«Назначение государственной адресной социальной помощи»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 поселка, села, сельского округа (далее – аким сельского округа) – в случае отсутствия услугодателя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государственной адресной социальной помощи,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11 марта 2014 года № 217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5 (пять)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(один) рабочего дня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«Назначение государственной адресной социальной помощи»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(либо его представитель по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государственной услуги осуществляется при личном обращении услугополучателя (либо его представителя по доверенности)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услугополучатель (либо его представитель по доверенности) представляет акиму сельского округа необходимые документы, указанные в пункте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регистрирует и выдает талон с указанием даты регистрации и получения услугополучателем государственной услуги, фамилии и инициалов ответственного лица, принявшего документы, передает документы услугодателю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5 (пять)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(один) рабочего дня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15 -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2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427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5062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к акиму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0617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2014 года № 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пункте 9 Стандарта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1 (один) рабочего дня со дня регистрации документов отписывает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7 (семь)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(один)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63"/>
    <w:bookmarkStart w:name="z2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слуху»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с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индивидуального 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 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слуху»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5946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кресла-коляски»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«Оформление документов на инвалидов для предоставления им кресла-коляски»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кресла-коляски.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пункте 9 Стандарта государственной услуги «Оформление документов на инвалидов для предоставления им кресла-коляски»,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1 (один) рабочего дня со дня регистрации документов отписывает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7 (семь)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(один)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предоставления им кресла-коляски;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69"/>
    <w:bookmarkStart w:name="z2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кресла-коляски»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 санаторно-курортным лечением»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«Оформление документов на инвалидов для обеспечения их санаторно-курортным лечением»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предоставление инвалидам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пункте 9 Стандарта государственной услуги «Оформление документов на инвалидов для обеспечения их санаторно-курортным лечением»,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1 (один) рабочего дня со дня регистрации документов отписывает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7 (семь)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(один)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обеспечения их санаторно-курортным лечением.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10 -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2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лечением»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2014 года № 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оказание специальных социальных услуг в медико-социальных учреждениях (организациях)»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«Оформление документов на оказание специальных социальных услуг в медико-социальных учреждениях (организациях)»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«Оформление документов на оказание специальных социальных услуг в медико-социальных учреждениях (организациях)», утвержденного постановлением Правительства Республики Казахстан от 11 марта 2014 года № 217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пакета документов, проводит регистрацию подачи заявки услугополучателем в соответствующем журнале регистрации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передает документы социальному работнику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выносит заключение о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принятые документы и заключение о потребности в специальных социальных услугах направляет в Управление координации занятости и социальных программ Мангистауской области (далее –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Управления осуществляет прием пакета документов, проводит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Управления проверяет пакет документов, оформляет решение уполномоченному органу на социальное обслуживание в МСУ и передает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ознакамливается с корреспонденцией, подписывает приказ и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Управления передает подписанное уведомление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услугополучателю подписанное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управления координации занятости и социальных программ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координации занятости и социальных программ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координации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пакета документов, проводит регистрацию подачи заявки услугополучателем в соответствующем журнале регистрации заявок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передает документы социальному работнику по оценке и определению потребности в специальных социальных услугах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выносит заключение о потребности в специальных социальных услугах и передает ответственному исполнителю услугодателя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принятые документы и заключение о потребности в специальных социальных услугах направляет в Управление координации занятости и социальных программ Мангистауской области (далее – Управление) –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Управления осуществляет прием пакета документов, проводит регистрацию и направляет специалисту Управления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Управления проверяет пакет документов, оформляет решение уполномоченному органу на социальное обслуживание в МСУ и передает руководителю Управления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ознакамливается с корреспонденцией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Управления передает подписанное уведомление услугодателю –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ответственный исполнитель услугодателя выдает услугополучателю подписанное уведомление – 10 (десять)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оказание специальных социальных услуг в медико-социальных учреждениях (организациях).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10 -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bookmarkStart w:name="z3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(организациях)»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763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2682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(организациях)»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8966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оказание специальных социальных услуг в условиях ухода на дому»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«Оформление документов на оказание специальных социальных услуг в условиях ухода на дому»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«Оформление документов на оказание специальных социальных услуг в условиях ухода на дому», утвержденного постановлением Правительства Республики Казахстан от 11 марта 2014 года № 217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1 (один) рабочего дня со дня регистрации документов отписывает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11 (одиннадцать)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(один)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оказание специальных социальных услуг в условиях ухода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87"/>
    <w:bookmarkStart w:name="z3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ухода на дому»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58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ухода на дому»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отдельным категориям нуждающихся граждан по решениям местных представительных органов»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«Назначение социальной помощи отдельным категориям нуждающихся граждан по решениям местных представительных органов»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ПЭП)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«Назначение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6 (шесть)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18 (восемнадцать)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(один) рабочего дня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«Назначение социальной помощи отдельным категориям нуждающихся граждан по решениям местных представительных органов»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акиму сельского округа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услугодателю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3 (три)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16 (шестнадцать)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в течение 1 (один) рабочего дня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к акиму сельского округа приведено в графической форме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акиму сельского округа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услугодателю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6 (шесть)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18 (восемнадцать)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в течение 1 (один) рабочего дня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к акиму сельского округа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в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13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3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030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органов»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918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998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</w:t>
      </w:r>
    </w:p>
    <w:bookmarkStart w:name="z3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72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556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 содействия занятости»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направлений лицам на участие в активных формах содействия занятости»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«Выдача направлений лицам на участие в активных формах содействия занятости»,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5 (пять)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10 (десять) минут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(десять) минут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5 (пять) минут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направлений лицам на участие в активных формах содействия занятости» (далее – Регламент).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ПЭПе);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(уведомление в форме электронного документа) сформированный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в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104"/>
    <w:bookmarkStart w:name="z4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120650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277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3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 проживающим и работающим в сельских населенных пунктах, по приобретению топлива»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«Назначение социальной помощи специалистам социальной сферы, проживающим и работающим в сельских населенных пунктах, по приобретению топлива»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пункте 9 Стандарта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8 (восемь)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(один) рабочего дня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 (далее – Регламент).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(либо его представитель по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государственной услуги осуществляется при личном обращении (либо его представитель по доверенности)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услугополучатель (либо его представитель по доверенности) представляет акиму сельского округа необходимые документы, указанные в пункте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регистрацию и выдает талон с указанием даты регистрации и получения услугополучателем государственной услуги, фамилии и инициалов ответственного лица, принявшего документы, передает документы услугодателю –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8 (восемь)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 течение 1 (один)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к акиму сельского округа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113"/>
    <w:bookmarkStart w:name="z4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сферы, проживающим и работающим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284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13284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сферы, проживающим и работающим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8331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сферы, проживающим и работающим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сельских населенных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к акиму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3698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 по приобретению топлива»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 (семьи) к получателям адресной социальной помощи»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справки, подтверждающей принадлежность заявителя (семьи) к получателям адресной социальной помощи»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 и акимами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пункте 9 Стандарта государственной услуги «Выдача справки, подтверждающей принадлежность заявителя (семьи) к получателям адресной социальной помощи»,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рассмотрение документов и оформление результата оказания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9 (девять) минут принимает, регистрирует и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(пять) минут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(один) минуты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справки, подтверждающей принадлежность заявителя (семьи) к получателям адресной социальной помощи» (далее – Регламент).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(либо его представитель по доверенности) представляет акиму сельского округа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в течение 9 (девять) минут принимает, регистрирует и рассматривает документы, оформляет результат оказания государственной услуги и передает на подписание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 течение 5 (пять) минут подписывает результат оказания государственной услуги и направляет специалисту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 в течение 1 (один) минуты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к акиму сельского округа приведено в графической форме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(либо его представитель по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государственной услуги осуществляется при личном обращении (либо его представителя по доверенности)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15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122"/>
    <w:bookmarkStart w:name="z4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061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постановлениея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648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134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заявителя(семьи) к получателям адресной социальной помощи»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2014 года № 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материального обеспечения детям-инвалидам, обучающимся на дому»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«Назначение материального обеспечения детям-инвалидам, обучающимся на дому» (далее –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(далее – ПЭП) в части предоставлении информации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материального обеспечения детям-инвалидам, обучающимся на дому (далее – материальное обеспечение).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«Назначение материального обеспечения детям-инвалидам, обучающимся на дому»,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8 (восемь)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(один) рабочего дня направляет (выдает)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«Назначение материального обеспечения детям-инвалидам, обучающимся на дому» (далее – Регламент).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государственной услуги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Функциональные взаимодействия информационных систем, задействованных в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15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131"/>
    <w:bookmarkStart w:name="z5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364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8364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в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5316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на дому»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31191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детям-инвалидам, обучающимся на дому»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апрель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5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 (далее – государственная услуга) оказывается управлением координации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услугополучателя (работодателя или иностранного работника) и выдача им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     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и продление разрешения услугополучателю (иностранному работнику)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административно-территориальной единицы»,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представленный пакет документов на соответствие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пакет документов представленные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уведомляет письменно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подает копии документов, гарантирующих выезд иностранной рабочей силы из Республики Казахстан, по прекращению действия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корреспонденцией и подписывает разрешения на привлечение иностранной рабочей силы или разрешения на трудоустройство;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услугополучателю подписанное разрешения на привлечение иностранной рабочей силы или разрешения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по выдаче разрешений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их регистрацию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представленный пакет документов на соответствие требованиям законодательства Республики Казахстан – 5 (пять)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пакет документов представленные услугополучателем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уведомляет услугополучателя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 – 20 (двадцать) рабочих дней после получения уведомления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корреспонденцией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услугополучателю подписанное разрешения на привлечение иностранной рабочей силы или разрешения на трудоустройство – 3 (три) рабочих дня с даты получения копий документов, гарантирующих выезд иностранной рабочей силы из Республики Казахстан, по прекращению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бизнес- идентификационного номера (далее – БИН),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(уведомление в форме электронного документа) сформированный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в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141"/>
    <w:bookmarkStart w:name="z5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«Выдача, переоформление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продление разрешения иностранному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работнику на трудоустройство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работодателям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рабочей силы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5189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1506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«Выдача, переоформление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продление разрешения иностранному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работнику на трудоустройство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работодателям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рабочей силы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32588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«Выдача, переоформление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иностранному работнику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трудоустройство и работодателям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 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единицы»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3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112141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6459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5697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статуса оралмана»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5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«Присвоение статуса оралмана» (далее – государственная услуга) оказывается Управлением координации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услугополучателю (лям) удостоверения (ий)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пункте 9 Стандарта государственной услуги «Присвоение статуса оралмана», утвержденного постановлением Правительства Республики Казахстан от 11 марта 2014 года № 217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подачи заявки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представленный пакет документов на соответствие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пакетом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услугополучателю удостоверение оралмана.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подачи заявки услугополучателем, выдача талона о принятой заявке и пакете документов и направление ответственному исполнителю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проверяет представленный пакет документов на соответствие требованиям законодательства Республики Казахстан, оформляет результат оказания государственной услуги и направляет документы руководителю для ознакомления и подписания – 5 (пять)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ознакамливается и подписывает удостоверение оралмана, отправляет документы ответственному исполнителю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услугополучателю подписанное удостоверение оралмана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«Присвоение статуса оралмана».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9"/>
    <w:bookmarkStart w:name="z64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оралмана»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317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23317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оралмана»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«Назначение жилищной помощи» (далее - государственная услуга) оказывается городскими и районными отделами занятости и социальных программ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жилищной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лицам: малообеспеченным семьям (гражданам), постоянно проживающим в данной местности, имеющим право на получение жилищной помощи (далее - услугополучатели).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(либо его представителя по доверенности) заявления и иных документов услугополучателя или электронного запроса услугополучателя, предусмотренных в пункте 9 Стандарта государственной услуги «Назначение жилищной помощи», утвержденного постановлением Правительства Республики Казахстан от 5 марта 2014 года № 185 (далее – Стандарт),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документов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ответственным исполнителем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8 (восемь) календарных дней принимает, регистрирует и рассматривает документы, оформляет результат оказания государственной услуги,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(один) календарного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(один) календарного дня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«Назначение жилищной помощи»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(либо его представителя по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государственной услуги осуществляется при личном обращении (либо его представителю по доверенности)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ЦОН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услугодателя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Функциональные взаимодействия информационных систем, задействованных в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16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156"/>
    <w:bookmarkStart w:name="z6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506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жилищной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Описание порядка обращения в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5857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жилищной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31318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4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header.xml" Type="http://schemas.openxmlformats.org/officeDocument/2006/relationships/header" Id="rId7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