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c9f5d" w14:textId="e1c9f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автомобильных дорог областного значения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Мангистауской области от 19 февраля 2014 года № 21. 
Зарегистрировано Департаментом юстиции Мангистауской области 18 марта 2014 года № 2369. Утратило силу - постановлением акимата Мангистауской области от 02 апреля 2015 года № 88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- постановлением акимата Мангистауской области от 02.04.2015 года </w:t>
      </w:r>
      <w:r>
        <w:rPr>
          <w:rFonts w:ascii="Times New Roman"/>
          <w:b w:val="false"/>
          <w:i w:val="false"/>
          <w:color w:val="ff0000"/>
          <w:sz w:val="28"/>
        </w:rPr>
        <w:t>№ 88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пунктом 7 </w:t>
      </w:r>
      <w:r>
        <w:rPr>
          <w:rFonts w:ascii="Times New Roman"/>
          <w:b w:val="false"/>
          <w:i w:val="false"/>
          <w:color w:val="000000"/>
          <w:sz w:val="28"/>
        </w:rPr>
        <w:t>статьи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17 июля 2001 года «Об автомобильных дорогах», акимат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автомобильных дорог областного значения.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«Управление пассажирского транспорта и автомобильных дорог Мангистауской области» обеспечить государственную регистрацию данного постановления в органах юстиции, его официальное опубликование в средствах массовой информации и размещение на интернет-ресурсе акимата Мангистауской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возложить на первого заместителя акима области Алдашева С.Т.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области                            А. Айдарбаев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Председатель Комитета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автомобильных дорог Министерства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транспорта и коммуникаций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З. Сагинов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 февраля 2014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Мангистауской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19 февраля 2014 года № 21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
автомобильных дорог областного значения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0"/>
        <w:gridCol w:w="2748"/>
        <w:gridCol w:w="5713"/>
        <w:gridCol w:w="2999"/>
      </w:tblGrid>
      <w:tr>
        <w:trPr>
          <w:trHeight w:val="465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 автомобиль-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дороги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автомобильной дороги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Общая протяженность, километр</w:t>
            </w:r>
          </w:p>
        </w:tc>
      </w:tr>
      <w:tr>
        <w:trPr>
          <w:trHeight w:val="465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465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КR-1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«Актау – Каламкас» с подъездом к аэропорту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</w:t>
            </w:r>
          </w:p>
        </w:tc>
      </w:tr>
      <w:tr>
        <w:trPr>
          <w:trHeight w:val="405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КR-2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«Актау- Куюлус (ПГМК)»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</w:tr>
      <w:tr>
        <w:trPr>
          <w:trHeight w:val="3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КR-3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«Куюлус (ПГМК) - Шетпе»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345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KR-4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«Тасбулат-Карамандыбас»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51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КR-5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«Жетыбай-Карамандыбас-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Жанаозен»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405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КR-6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«Сайотес-Каракудук-Кызылсай»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</w:tr>
      <w:tr>
        <w:trPr>
          <w:trHeight w:val="525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КR-7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«Форт-Шевченко - до 43 км дороги Актау-Каламкас»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</w:p>
        </w:tc>
      </w:tr>
      <w:tr>
        <w:trPr>
          <w:trHeight w:val="51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КR-8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«Форт-Шевченко-Таучик-Шетпе»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</w:tr>
      <w:tr>
        <w:trPr>
          <w:trHeight w:val="345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КR-9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«Опорный–Сарыкамыс»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48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КR-10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подъезд к базе отдыха «Фетисово» (Кендерли)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95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КR-11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подъезд к аэропорту «Актау»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525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КR-12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«Ата жолы»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