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663" w14:textId="a37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24 декабря 2014 года № 36/2. Зарегистрировано Департаментом юстиции Кызылординской области 09 января 2015 года № 4839.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- 9 609 218,7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- 22 379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- 14 783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- 7 499 371,7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- 9 786 349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финансовых активов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- 130 812;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- 32 074;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- 177 130,3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Шиелийского районного маслихата Кызылординской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09.07.2015 </w:t>
      </w:r>
      <w:r>
        <w:rPr>
          <w:rFonts w:ascii="Times New Roman"/>
          <w:b w:val="false"/>
          <w:i w:val="false"/>
          <w:color w:val="ff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23.07.2015 </w:t>
      </w:r>
      <w:r>
        <w:rPr>
          <w:rFonts w:ascii="Times New Roman"/>
          <w:b w:val="false"/>
          <w:i w:val="false"/>
          <w:color w:val="ff0000"/>
          <w:sz w:val="28"/>
        </w:rPr>
        <w:t>№ 43/4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01.10. 2015 </w:t>
      </w:r>
      <w:r>
        <w:rPr>
          <w:rFonts w:ascii="Times New Roman"/>
          <w:b w:val="false"/>
          <w:i w:val="false"/>
          <w:color w:val="ff0000"/>
          <w:sz w:val="28"/>
        </w:rPr>
        <w:t>№ 44/3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06.11.2016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нормативы распределения социального налога в размере 10 процентов в областной бюджет от поступления дохода в районный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 программы образования и организация в экстренных случаях доставки тяжелобольных людей до ближайшей организации здравоохранения, оказывающей врачебную помощь в процессе исполнения местного бюджета не подлежат секвестру.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местного исполнительного органа в размере 10000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расходы бюджетов аппарат акимов сельских округов и поселка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Шиелийского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18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2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Расходы аппарат акима района в городе, города районного значения, поселка, села, сельского округов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Шиелийского районного маслихата Кызылординской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3"/>
        <w:gridCol w:w="1393"/>
        <w:gridCol w:w="509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6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Расходы аппарат акима района в городе, города районного значения, поселка, села, сельского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456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28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456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от 24 декабря 2014 года</w:t>
            </w:r>
          </w:p>
        </w:tc>
      </w:tr>
    </w:tbl>
    <w:bookmarkStart w:name="z29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Шиелийского районного маслихата Кызылординской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