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b9d" w14:textId="db0e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2014 года № 265. Зарегистрировано Департаментом юстиции Кызылординской области 08 января 2015 года № 4831.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6109658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3844572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19663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– 2242374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7488751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–85540,4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–33379,6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от операций с финансовыми активами –71536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71536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- 1536169,4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–1537031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33379,6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1450629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Сырдарьинского районного маслихата Кызылординской области от 04.02.2015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25.09.2015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нормативы распределения доходов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-100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объем субвенций передаваемых из областного бюджета на 2015 год 1148985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размер единовременной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в соответствии с законодательством Республики Казахстан 4 (четыре)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сумме 20000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аппаратов акимов поселка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ХХХVІІ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ХXХVІІ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265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Сырдарьинского районного маслихата Кызылординской области от 26.11.2016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79"/>
        <w:gridCol w:w="268"/>
        <w:gridCol w:w="966"/>
        <w:gridCol w:w="17"/>
        <w:gridCol w:w="6608"/>
        <w:gridCol w:w="27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-1536169,4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ХXХVІІ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№265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ХXХVІІ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№265</w:t>
            </w:r>
          </w:p>
        </w:tc>
      </w:tr>
    </w:tbl>
    <w:bookmarkStart w:name="z4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№265</w:t>
            </w:r>
          </w:p>
        </w:tc>
      </w:tr>
    </w:tbl>
    <w:bookmarkStart w:name="z6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265</w:t>
            </w:r>
          </w:p>
        </w:tc>
      </w:tr>
    </w:tbl>
    <w:bookmarkStart w:name="z6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Сырдарьинского районного маслихата Кызылординской области от 26.11.2016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"/>
        <w:gridCol w:w="885"/>
        <w:gridCol w:w="721"/>
        <w:gridCol w:w="721"/>
        <w:gridCol w:w="854"/>
        <w:gridCol w:w="721"/>
        <w:gridCol w:w="604"/>
        <w:gridCol w:w="721"/>
        <w:gridCol w:w="721"/>
        <w:gridCol w:w="774"/>
        <w:gridCol w:w="721"/>
        <w:gridCol w:w="721"/>
        <w:gridCol w:w="854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Н.Ильясов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А.Токмаганбетов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