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0b68" w14:textId="2d70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15 декабря 2014 года № 493. Зарегистрировано Департаментом юстиции Кызылординской области 25 декабря 2014 года № 4826.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заказ на дошкольное воспитание и обучение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подушевого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Сырдарьинского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2014 года N 493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5"/>
        <w:gridCol w:w="885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2014 года N 493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348"/>
        <w:gridCol w:w="8852"/>
      </w:tblGrid>
      <w:tr>
        <w:trPr>
          <w:trHeight w:val="30" w:hRule="atLeast"/>
        </w:trPr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2014 года N 493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776"/>
        <w:gridCol w:w="7171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