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5452" w14:textId="e525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23 июля 2014 года N 303. Зарегистрировано Департаментом юстиции Кызылординской области 14 августа 2014 года N 4747.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подушевого финансирования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Мустафаеву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Жалагашского района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Т.Дуйсебаев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2014 года N 303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235"/>
        <w:gridCol w:w="7830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2014 года N 303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019"/>
        <w:gridCol w:w="4934"/>
        <w:gridCol w:w="4935"/>
      </w:tblGrid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 частный)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2014 года N 303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805"/>
        <w:gridCol w:w="6904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государственных дошкольных организациях в месяц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месяц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