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013" w14:textId="a7f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2013 года N 25/2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февраля 2014 года N 26/1. Зарегистрировано Департаментом юстиции Кызылординской области 26 февраля 2014 года N 4601.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городcкого маслихата от 24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2014-2016 годы" (зарегистрировано в Реестре государственной регистрации нормативных правовых актов за N 4569, опубликовано с 31 декабря 2013 года по 10 января 2014 года за N 55 в газете "Ақмешіт ақшамы", с 31 декабря 2013 года по 10 января 2014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29 475 228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15 081 387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1 267 495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12 923 864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31 493 654,9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26 976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397 766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- 2 443 168,9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- 2 443 168,9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2 011 158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1 026 931,9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ЖУМАШЕВА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ХXVI сессии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февраля 2014 года N 26/1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669"/>
        <w:gridCol w:w="669"/>
        <w:gridCol w:w="669"/>
        <w:gridCol w:w="7495"/>
        <w:gridCol w:w="1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31493654,9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-2443168,9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ХXVI сессии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февраля 2014 года N 26/1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200"/>
        </w:tc>
      </w:tr>
    </w:tbl>
    <w:bookmarkStart w:name="z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(123013000)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