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92de" w14:textId="25a9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физической культуры и спорта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сентября 2014 года N 710. Зарегистрировано Департаментом юстиции Кызылординской области 22 октября 2014 года N 4777. Утратило силу постановлением акимата Кызылординской области от 19 мая 2016 года N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N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в редакции постановления Кызылординского областного акимата от 17.02.2015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физической культуры и спорта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постановления Кызылординского областного акимата от 17.02.2015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физической культуры и спорта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сентября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физической культуры и спорта Кызылординской области 1.Общие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Название положения в редакции постановления Кызылординского областного акимата от 17.02.2015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физической культуры и спорта Кызылординской области" (далее - Управление) является государственным органом Республики Казахстан, финансируемым из областного бюджета, осуществляющим руководство в сфере физической культуры и спорта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Управления является акимат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120008, Республика Казахстан, Кызылординская область, город Кызылорда, улица Г. Муратбаева,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физической культуры и спорта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привлечения населения к систематическим занятиям физической культурой и спортом, подготовка высококвалифицированных спортсменов и спортивного резерва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и развитие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6)исключено постановлением Кызылординского областного акимата от 17.02.2015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организацию и проведение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жилищем чемпионов и призеров Олимпийских, Паралимпийских и Сурдлимпийских игр в соответствии с Законом Республики Казахстан "О физической культуре и спорте";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первого руководителя областного органа управления по физической культуре и спорту по согласованию с уполномоченным органом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общественные объединения физкультурной и спортивной направленности ведут пропаганду физической культуры и спорта, повышают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активного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согласовывает с местным исполнительным органом положения (регламенты) о спортивных соревнованиях, проводимых местной аккредитованной спортивной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спортсменов в специализированных школах-интернатах для одаренных в спорте детей осуществляется в порядке, установленном уполномоченным органом в области физической культуры и спорта,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физкультурно-спортивными организациями инвалидов обеспечивает открытие спортивных клубов, школ, секций, организуют проведение спортивных мероприятий на уровне области, а также их подготовку и участие в республиканских спортивных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развитие национальных видов спорта путем открытия спортивных клубов, школ, секций, проведения спортивных мероприятий на уровне области, подготовки и участия спортсменов по национальным видам спорта на республиканских, международных спортивных соревнованиях, создание соответствующей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услуг, связанных с содержанием, обеспечением, подготовкой и участием спортсменов по видам спорта в спортивных мероприятиях, в том числе организацией и проведением спортивных мероприятий, осуществляется у государственных предприятий, в отношении которых осуществляет управление в соответствии с законодательством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спортсменов высокого класса осуществляется казахстанскими и иностранными специалистами в области физической культуры и спорта, а также физкультурно-спортивными организациями в соответствии с индивидуальными планами подготовки спортсменов сборных команд Республики Казахстан по видам спорта (национальных сборных команд по видам спорта), утвержденными уполномоченным органом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руководство и контроль за работой по выполнению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областные спортивные соревнования проводятся по решению местных исполнительных органов и согласованию с соответствующими местными аккредитованными спортивными федерациями в соответствии с едиными региональными календарями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(регламенты) областных спортивных соревнований разрабатываются местными аккредитованными спортивными федерациями и утверждаются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обнаружения нарушений требований правил эксплуатации спортивных сооружений и пожарной безопасности, осложняющих обеспечение безопасности физических лиц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нарушений правил монтажа и эксплуатации электрооборудования, могущих привести к возникновению пожара, местные исполнительные органы по представлению, вносимому органами в области чрезвычайных ситуаций природного и техногенного характера самостоятельно либо по инициативе органов внутренних дел, запрещают проведение спортивных соревнований до устранения выявленных нарушений условий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 в установленном законодательством порядке из областного бюджета ежемесячное денежное содержание выдающимся спортсменам – олимпийским чемпионам и призерам, чемпионам мира, имеющим звания "Заслуженный мастер спорта СССР", "Заслуженный мастер спорта Республики Казахстан", "Мастер спорта СССР международного класса", "Мастер спорта международного класса Республики Казахстан", входившим или входящим в состав сборных команд Республики Казахстан по видам спорта (национальных сборных команд по видам спорта), их тренерам, имеющим звания "Заслуженный тренер Республики Казахстан" или "Заслуженный тренер СССР";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 в установленном законодательством порядке из областного бюджета ежемесячное денежное содержание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мероприятия по реализации государственной политики в интересах детей в области физической культуры и спорта, определенных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внутренний контроль по направлениям деятельности государственного органа с целью повышения качества и производительности его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 содействие детским и молодежным общественным объединениям, социальным учреждениям, фондам и иным учреждениям и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организации отдыха, досуга и занятости несовершеннолетних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деятельность по пропаганде и формированию законопослушного поведения несовершеннолетних и здорового образа жизни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41-1) координирует использование физкультурно-оздоровительных и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подпунктом 41-1) в соответствии с постановлением Кызылординского областного акимата от 17.02.2015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41-2) присваивает статусы "специализированная" спортивным школам, "специализированное" отделениям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подпунктом 41-2) в соответствии с постановлением Кызылординского областного акимата от 17.02.2015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41-3)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подпунктом 41-3) в соответствии с постановлением Кызылординского областного акимата от 17.02.2015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Управление, для реализации возложенных на него задач и осуществления своих функций,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проводить совещания, семинары, конференции по вопросам,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своей деятельности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должности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и применяет меры поощрения к сотрудниками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регламент по вопросам организации своих полномочий и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работу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полномочия, возложенные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работа Управления начинается по местному времени в 09-00, заканчивается в 19-00. Перерыв: с 13-00 до 15-00;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субботу и в воскресенье, а также в установленные законодательством Республики Казахстан праздничные дни Управление не работает.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администрацией Управления и трудовым коллективом регулируются в соответствии с Трудовым кодексом Республики Казахстан и законом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