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51aa" w14:textId="2285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08 сентября 2014 года N 700. Зарегистрировано Департаментом юстиции Кызылординской области 14 октября 2014 года N 4772.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13.11.2014 N 759.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«Постановка на очередь детей дошкольного возраста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дубликатов документов об основном среднем, общем среднем образовании»;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разрешения на обучение в форме экстерната в организациях основного среднего,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«Обследование и оказание психолого-медико-педагогической консультативной помощи детям с ограниченными возможностями»;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«Реабилитация и социальная адаптация детей и подростков с проблемами в развитии»;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«Оказание консультативной помощи семьям, воспитывающим детей с ограниченными возможностями».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Кызылординской области Альназарову А.Ш.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Кызылординской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«8» сентября 2014 года № 700</w:t>
            </w:r>
          </w:p>
          <w:bookmarkEnd w:id="2"/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«Постановка на очередь детей дошкольного возраста (до 7 лет) для направления в детские дошкольные организации»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4"/>
    <w:bookmarkStart w:name="z3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Наименование услугодателя: местные исполнительные органы района, города областного значения акимы города областного, районного значения, поселка, села, сельского округа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филиал Республиканского государственного предприятия «Центр обслуживания населения» по Кызылординской области, его отделы и отделения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веб-портал «электронного правительства»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 оказания государственной услуги – постановка на очередь, о чем услугополучателю выдается расписка с указанием номера очередности (далее - расписка).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в форме электронного документа, подписанного электронной цифровой подписью уполномоченного лица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Основание для начала процедуры (действия) по оказанию государственной услуги: предоставление услугополучателем (либо уполномоченным представителем услугополучателя по доверенности) (далее – его представитель))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«Постановка на очередь детей дошкольного возраста (до 7 лет) для направления в детские дошкольные организации» (далее - стандарт), утвержденного постановлением Правительства Республики Казахстан от 23 мая 2014 года № 538.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Содержание каждой процедуры (действия), входящей в состав процесса оказания государственной услуги,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либо его представитель предоставляет услугодателю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исполнитель посредством своего ЭЦП регистрирует данные услугополучателя на портале, распечатывает и выдает услугополучателю либо его представителю расписку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и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работник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
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либо его представитель предоставляет услугодателю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при оказании услуги через Центр дает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работник Центра посредством своего ЭЦП регистрирует данные услугополучателя на портале, распечатывает и выдает услугополучателю либо его представителю расписку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либо его представителем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Центра отказывает в приеме заявления и выдает расписку об отказе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услугодатель вводит ИИН и пароль (процесс авторизации) на портале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после введения ИИН и пароля на портале производится проверка подлинности данных о 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выбирает услугу «Постановка на очередь детей дошкольного возраста (до 7 лет) для направления в детские дошкольные организации», в это время на экран выводится форма запроса для оказания услуги и услугополучатель заполняет данную форму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подписывает посредством своего ЭЦП заполненную форму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на портале производится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электронный документ (запрос услугополучателя), подписанный ЭЦП, направляется через шлюз электронного правительства /региональный шлюз электронного правительства (далее - ШЭП/РШЭП) в Электронный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формируется ответ результата оказания электронной государственой услуги (расписка). Электронный документ формируется и передается в «личный кабинет» услугополучателя либо его представителя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задейственных в оказании государственной услуги, в графической форме, приведена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Ответственными лицам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контактного телефона для получения информации об услуге, также в случае необходимости оценки (в том числе обжалования) их качества: 8 (7242) 60-54-57,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дошкольного возраста 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лет) 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организации»</w:t>
            </w:r>
          </w:p>
          <w:bookmarkEnd w:id="14"/>
        </w:tc>
      </w:tr>
    </w:tbl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6406"/>
        <w:gridCol w:w="4156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своего ЭЦП 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услугополучателя на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распечатывает и выдает расписку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6406"/>
        <w:gridCol w:w="4156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своего ЭЦП регистрирует данные услугополучателя на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распечатывает и выдает расписку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дошкольного возраста 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лет) 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организации»</w:t>
            </w:r>
          </w:p>
          <w:bookmarkEnd w:id="29"/>
        </w:tc>
      </w:tr>
    </w:tbl>
    <w:bookmarkStart w:name="z7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 обращении услугополучателя либо его представителя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77"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дошкольного возраста 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лет) 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организации»</w:t>
            </w:r>
          </w:p>
        </w:tc>
      </w:tr>
    </w:tbl>
    <w:bookmarkEnd w:id="32"/>
    <w:bookmarkStart w:name="z7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информацинных систем, задействованных в оказании государственной услуги, в графической форме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дошкольного возраста 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лет) 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организации»</w:t>
            </w:r>
          </w:p>
          <w:bookmarkEnd w:id="34"/>
        </w:tc>
      </w:tr>
    </w:tbl>
    <w:bookmarkStart w:name="z8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«Постановка на очередь детей дошкольного возраста (до 7 лет) для направления в детские дошкольные организации»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Справочник бизнес-процессов оказания государственной услуги «Постановка на очередь детей дошкольного возраста (до 7 лет) для направления в детские дошкольные организации»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услугополучателя либо его представителя в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 8 »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№700</w:t>
            </w:r>
          </w:p>
          <w:bookmarkEnd w:id="37"/>
        </w:tc>
      </w:tr>
    </w:tbl>
    <w:bookmarkStart w:name="z8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дубликатов документов об основном среднем, общем среднем образовании»</w:t>
      </w:r>
    </w:p>
    <w:bookmarkEnd w:id="38"/>
    <w:bookmarkStart w:name="z8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Наименование услугодателя: организации основного среднего и общего среднего образования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 Республиканского государственного предприятия «Центр обслуживания населения» по Кызылординской области, его отделы и отделения (далее - Центр).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- выдача дубликата свидетельства об основном среднем образовании, дубликата аттестата об общем среднем образовании (далее - дубликат).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9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
Основание для начала процедуры (действия) по оказанию государственной услуги: предоставление услугополучателем услугодателю заявления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Содержание каждой процедуры (действия), входящей в состав процесса оказания государственной услуги,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предоставляет услугодателю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дубликатов документов об основном среднем, общем среднем образовании» (далее – стандарт), утвержденного постановлением Правительства Республики Казахстан от 23 мая 2014 года № 538.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исполнитель рассматривает документы, подготавливает и предоставляет дубликат руководителю услугодателя (в течение двадцати восьми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услугодателя подписывает дубликат и направляет сотруднику канцелярии (не более пятнадцати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регистрирует и выдает дубликат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10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приведено в блок - схеме прохождения каждого действия (процедуры) с указанием длительности каждой процедуры (действия)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bookmarkStart w:name="z11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 в процессе оказания государственной услуги</w:t>
      </w:r>
    </w:p>
    <w:bookmarkEnd w:id="45"/>
    <w:bookmarkStart w:name="z11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
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предоставляет в Центр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работник Центра регистрирует документы и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работника Центра, принявшего заявление на оформление документов, либо в случае предоставления услугополучателем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услугополучателю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государственной услуги через Центр,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Центром,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работник накопительного отдела Центра перенаправляет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после принятия документов, действия структурных подразделений услугодателя в процессе оказания государственной услуги осуществляются в сответствии с подпунктами 2-5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регистрирует и направляет дубликат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работник Центра регистрирует и выдает дубликат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12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47"/>
    <w:bookmarkStart w:name="z1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
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Номер контактного телефона для получения информации об услуге, также в случае необходимости оценки (в том числе обжалования) их качества: 8(7242) 605457, единого контакт-центра: (1414)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среднем, общем среднем образовании»</w:t>
            </w:r>
          </w:p>
          <w:bookmarkEnd w:id="49"/>
        </w:tc>
      </w:tr>
    </w:tbl>
    <w:bookmarkStart w:name="z13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0"/>
    <w:bookmarkStart w:name="z1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2683"/>
        <w:gridCol w:w="1737"/>
        <w:gridCol w:w="1737"/>
        <w:gridCol w:w="1939"/>
        <w:gridCol w:w="1738"/>
        <w:gridCol w:w="1738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дубликат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дубликат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дубликат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документы исполнителю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дубликат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дубликат сотруднику канцелярии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дубликат услугополучателю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28 календарных дней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7"/>
    <w:bookmarkStart w:name="z13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1883"/>
        <w:gridCol w:w="1790"/>
        <w:gridCol w:w="1079"/>
        <w:gridCol w:w="1219"/>
        <w:gridCol w:w="1220"/>
        <w:gridCol w:w="1362"/>
        <w:gridCol w:w="1220"/>
        <w:gridCol w:w="795"/>
        <w:gridCol w:w="1221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дубликат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дубликат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дубликат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дубликат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расписку о приеме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дубликат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дубликат сотруднику канцелярии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дубликат в Центр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дубликат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28 календарных дней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рабочего дня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образовании»</w:t>
            </w:r>
          </w:p>
          <w:bookmarkEnd w:id="64"/>
        </w:tc>
      </w:tr>
    </w:tbl>
    <w:bookmarkStart w:name="z14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-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услугополучателя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образовании»</w:t>
            </w:r>
          </w:p>
          <w:bookmarkEnd w:id="66"/>
        </w:tc>
      </w:tr>
    </w:tbl>
    <w:bookmarkStart w:name="z14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дубликатов документов об основном среднем, общем среднем образовании»</w:t>
      </w:r>
    </w:p>
    <w:bookmarkEnd w:id="67"/>
    <w:bookmarkStart w:name="z14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Справочник бизнес-процессов оказания государственной услуги «Выдача дубликатов документов об основном среднем, общем среднем образовании»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услугополучателя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«8» сентября 2014 года № 700</w:t>
            </w:r>
          </w:p>
          <w:bookmarkEnd w:id="69"/>
        </w:tc>
      </w:tr>
    </w:tbl>
    <w:bookmarkStart w:name="z15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разрешения на обучение в форме экстерната в организациях основного среднего, общего среднего образования»</w:t>
      </w:r>
    </w:p>
    <w:bookmarkEnd w:id="70"/>
    <w:bookmarkStart w:name="z15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1"/>
    <w:bookmarkStart w:name="z15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Наименование услугодателя: местные исполнительные органы районов и города областного значения (отделы образования районов и города областного значения, 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- разрешение на обучение в форме экстерната в организациях основного среднего, общего среднего образования (далее -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bookmarkStart w:name="z15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3"/>
    <w:bookmarkStart w:name="z1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
Основание для начала процедуры (действия) по оказанию государственной услуги: предоставление услугополучателем или его законным представителем заявления услугодателю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Содержание каждой процедуры (действия), входящей в состав процесса оказания государственной услуги,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или его законный представитель предоставляет услугодателю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разрешения на обучение в форме экстерната в организациях основного среднего, общего среднего образования (далее - стандарт), утвержденного постановлением Правительства Республики Казахстан от 23 мая 2014 года № 538.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исполнитель рассматривает и направляет документы на рассмотрение педагогического совета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педагогический совет рассматривает документы, принимает и направляет решение исполнителю (в течение двенадцати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исполнитель на основе решения педагогического совета подготавливает и предоставляет разрешение руководителю услугодателя ( 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подписывает и направляет разрешение сотруднику канцелярии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регистрирует и выдает разрешение услугополучателю или его законному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bookmarkStart w:name="z16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5"/>
    <w:bookmarkStart w:name="z16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педагогический совет;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17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77"/>
    <w:bookmarkStart w:name="z1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
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Обжалование действий (бездействия)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Номер контактного телефона для получения информации об услуге, также в случае необходимости оценки (в том числе обжалования) их качества: 8 (7242) 605457, единого контакт - 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образования»</w:t>
            </w:r>
          </w:p>
          <w:bookmarkEnd w:id="79"/>
        </w:tc>
      </w:tr>
    </w:tbl>
    <w:bookmarkStart w:name="z1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265"/>
        <w:gridCol w:w="1467"/>
        <w:gridCol w:w="1467"/>
        <w:gridCol w:w="1298"/>
        <w:gridCol w:w="1296"/>
        <w:gridCol w:w="1299"/>
        <w:gridCol w:w="1125"/>
        <w:gridCol w:w="1469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совет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решения педагогического совета подготавливает разрешение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разрешение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на рассмотрение педагогического совета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направляет решение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разрешение руководителю услугодателя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разрешение сотруднику канцелярии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услугополучателюили его законному представителю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рабочих дней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образования»</w:t>
            </w:r>
          </w:p>
          <w:bookmarkEnd w:id="86"/>
        </w:tc>
      </w:tr>
    </w:tbl>
    <w:bookmarkStart w:name="z19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образования»</w:t>
            </w:r>
          </w:p>
          <w:bookmarkEnd w:id="88"/>
        </w:tc>
      </w:tr>
    </w:tbl>
    <w:bookmarkStart w:name="z19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разрешения на обучение в форме экстерната в организациях основного среднего, общего среднего образования»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«8» сентября 2014 года № 700 </w:t>
            </w:r>
          </w:p>
          <w:bookmarkEnd w:id="90"/>
        </w:tc>
      </w:tr>
    </w:tbl>
    <w:bookmarkStart w:name="z19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«Обследование и оказание психолого-медико-педагогической консультативной помощи детям с ограниченными возможностями»</w:t>
      </w:r>
    </w:p>
    <w:bookmarkEnd w:id="91"/>
    <w:bookmarkStart w:name="z19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2"/>
    <w:bookmarkStart w:name="z1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Наименование услугодателя: психолого-медико-педагогические консультации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оказания государственной услуги –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 проведении психолого-медико-педагогического обследования– письменное заключение;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при проведении психолого-медико-педагогического консультирования - письменная рекомендация.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3"/>
    <w:bookmarkStart w:name="z2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4"/>
    <w:bookmarkStart w:name="z2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
Основание для начала процедуры (действия) по оказанию государственной услуги: предварительная запись по телефону, либо непосредственное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Содержание каждой процедуры (действия), входящей в состав процесса оказания государственной услуги,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психолого-медико-педагогического обследования: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предоставляет услугодателю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«Обследование и оказание психолого-медико-педагогической консультативной помощи детям с ограниченными возможностями» ( далее - стандарт), утвержденного постановлением Правительства Республики Казахстан от 23 мая 2014 года № 538;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и направляет документы специалистам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специалисты рассматривают документы и проводят первичный осмотр услугополучателя, подготавливают заключение с соответствующим диагнозом и предоставляют заключение руководителю услугодателя (в течение восьми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подписывает и направляет заключение сотруднику канцелярии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регистрирует и выдает заключение услугополучателю ( не более десяти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психолого-медико-педогогического консультирования: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услугополучатель предоставляет услугодателю документы согласно пункта 9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и направляет документы специалистам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специалисты рассматривают документы, обследуют услугополучателя, подготавливают и предоставляют рекомендацию руководителю услугодателя (в течение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подписывает и направляет рекомендацию сотруднику канцелярии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регистрирует и выдает рекомендацию услугополучателю ( 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5"/>
    <w:bookmarkStart w:name="z2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6"/>
    <w:bookmarkStart w:name="z2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7"/>
    <w:bookmarkStart w:name="z22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98"/>
    <w:bookmarkStart w:name="z2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
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Обжалование действий (бездействия)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Номер контактного телефона для получения информации об услуге, также в случае необходимости оценки (в том числе обжалования) их качества: 8 (7242) 605458,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«Обследование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возможностями»</w:t>
            </w:r>
          </w:p>
          <w:bookmarkEnd w:id="100"/>
        </w:tc>
      </w:tr>
    </w:tbl>
    <w:bookmarkStart w:name="z23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101"/>
    <w:bookmarkStart w:name="z2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психолого-медико-педагогического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2516"/>
        <w:gridCol w:w="1629"/>
        <w:gridCol w:w="1629"/>
        <w:gridCol w:w="2582"/>
        <w:gridCol w:w="1630"/>
        <w:gridCol w:w="1631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рассматривают документы, проводят первичный осмотр услугополучателя, подготавливают заключение с соответствующим диагнозом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заключение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предоставляют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заключение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рабочих дней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психолого-медико-педагогического консультирования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3028"/>
        <w:gridCol w:w="1961"/>
        <w:gridCol w:w="1507"/>
        <w:gridCol w:w="1965"/>
        <w:gridCol w:w="1508"/>
        <w:gridCol w:w="1509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рассматривают документы, обследуют услугополучателя и подготавливают рекомендацию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рекоменда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услугодателя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предоставляют рекомендацию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рекоменда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рекоменда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3"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«Обследование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возможностями»</w:t>
            </w:r>
          </w:p>
          <w:bookmarkEnd w:id="114"/>
        </w:tc>
      </w:tr>
    </w:tbl>
    <w:bookmarkStart w:name="z24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15"/>
    <w:bookmarkStart w:name="z2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психолого-медико-педагогического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проведении психолого-медико-педагогического консультирования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возможностями»</w:t>
            </w:r>
          </w:p>
          <w:bookmarkEnd w:id="117"/>
        </w:tc>
      </w:tr>
    </w:tbl>
    <w:bookmarkStart w:name="z25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«Обследование и оказание психолого-медико-педагогической консультативной помощи детям с ограниченными возможностями»</w:t>
      </w:r>
    </w:p>
    <w:bookmarkEnd w:id="118"/>
    <w:bookmarkStart w:name="z2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психолого-медико-педагогического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Справочник бизнес-процессов оказания государственной услуги «Обследование и оказание психолого-медико-педагогической консультативной помощи детям с ограниченными возможностями»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проведении психолого-медико-педагогического консультирования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«8» сентября 2014 года № 700</w:t>
            </w:r>
          </w:p>
          <w:bookmarkEnd w:id="120"/>
        </w:tc>
      </w:tr>
    </w:tbl>
    <w:bookmarkStart w:name="z25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«Реабилитация и социальная адаптация детей и подростков с проблемами в развитии»</w:t>
      </w:r>
    </w:p>
    <w:bookmarkEnd w:id="121"/>
    <w:bookmarkStart w:name="z25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122"/>
    <w:bookmarkStart w:name="z2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Наименование услугодателя: реабилитационные центры, кабинеты психолого-педагогической коррекции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заключение психолого-медико-педагогической комиссии (далее -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3"/>
    <w:bookmarkStart w:name="z26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4"/>
    <w:bookmarkStart w:name="z2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
Основание для начала процедуры (действия) по оказанию государственной услуги: предоставление услугополучателем услугодателю заявления родителя (законного представителя) услугополучателя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Содержание каждой процедуры (действия), входящей в состав процесса оказания государственной услуги,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или его законный представитель предоставляет услугодателю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«Реабилитация и социальная адаптация детей и подростков с проблемами в развитии» (далее - стандарт), утвержденного постановлением Правительства Республики Казахстан от 23 мая 2014 года № 538;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регистрирует и предоставляет документы руководителю услугодателя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и направляет документы исполнителю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исполнитель рассматривает документы, составляет договор между психолого-медико-педагогической комиссией и услугополучателем о психолого-медико-педагогической коррекции (далее - коррекция) либо о социальной реабилитации детей с ограниченными возможностями (далее - реабилитация) и предоставляет руководителю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подписывает и направляет договор сотруднику канцелярии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регистрирует и выдает договор услугополучателю или его законному представителю ( 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на основе договора услугополучателю оказывается корекционная или реабилитационная помощь и выдается заключение (от девяноста – до ста восьмидесяти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5"/>
    <w:bookmarkStart w:name="z27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6"/>
    <w:bookmarkStart w:name="z27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7"/>
    <w:bookmarkStart w:name="z27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128"/>
    <w:bookmarkStart w:name="z28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
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Обжалование действий (бездействия)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контактного телефона для получения информации об услуге, также в случае необходимости оценки (в том числе обжалования) их качества: 8 (7242) 605458,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проблемами в развитии»</w:t>
            </w:r>
          </w:p>
          <w:bookmarkEnd w:id="130"/>
        </w:tc>
      </w:tr>
    </w:tbl>
    <w:bookmarkStart w:name="z28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2696"/>
        <w:gridCol w:w="1746"/>
        <w:gridCol w:w="1342"/>
        <w:gridCol w:w="2696"/>
        <w:gridCol w:w="1342"/>
        <w:gridCol w:w="1747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составляет договор между психолого-медико-педагогической комиссией и услугополучате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договор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договор услугополучателю или его законному представи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"/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договора услугополучателю оказывается коррекционная или реабилитационная помощь и выдается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90 – до 180 календарных дней)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проблемами в развитии»</w:t>
            </w:r>
          </w:p>
          <w:bookmarkEnd w:id="137"/>
        </w:tc>
      </w:tr>
    </w:tbl>
    <w:bookmarkStart w:name="z29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Блок–схема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проблемами в развитии»</w:t>
            </w:r>
          </w:p>
          <w:bookmarkEnd w:id="139"/>
        </w:tc>
      </w:tr>
    </w:tbl>
    <w:bookmarkStart w:name="z29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«Реабилитация и социальная адаптация детей и подростков с проблемами в развитии»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«8» сентября 2014 года № 700</w:t>
            </w:r>
          </w:p>
          <w:bookmarkEnd w:id="141"/>
        </w:tc>
      </w:tr>
    </w:tbl>
    <w:bookmarkStart w:name="z29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«Оказание консультативной помощи семьям, воспитывающим детей с ограниченными возможностями»</w:t>
      </w:r>
    </w:p>
    <w:bookmarkEnd w:id="142"/>
    <w:bookmarkStart w:name="z29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3"/>
    <w:bookmarkStart w:name="z29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Наименование услугодателя: реабилитационные центры, кабинеты психолого-педагогической коррекции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письменная рекомендация семье, воспитывающей ребенка с ограниченными возможностями (далее - рекомендация).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4"/>
    <w:bookmarkStart w:name="z30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5"/>
    <w:bookmarkStart w:name="z30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
Основание для начала процедуры (действия) по оказанию государственной услуги: обращение услугополучателя к услугодателю с предоставлением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Содержание каждой процедуры (действия), входящей в состав процесса оказания государственной услуги,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предоставляет услугодателю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«Оказание консультативной помощи семьям, воспитывающим детей с ограниченными возможностями» (далее - стандарт), утвержденного постановлением Правительства Республики Казахстан от 23 мая 2014 года № 538;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регистрирует документы, предоставляет документы руководителю услугодателя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и направляет документы исполнителю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исполнитель рассматривает документы, оказывает консультативную помощь услугополучателю, подготавливает и предоставляет рекомендацию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подписывает и направляет рекомендацию сотруднику канцелярии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регистрирует и выдает рекомендацию услугополучателю ( не более десяти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6"/>
    <w:bookmarkStart w:name="z31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7"/>
    <w:bookmarkStart w:name="z31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8"/>
    <w:bookmarkStart w:name="z32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149"/>
    <w:bookmarkStart w:name="z32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
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Обжалование действий (бездействия)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контактного телефона для получения информации об услуге, также в случае необходимости оценки (в том числе обжалования) их качества: 8 (7242) 605458,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«Оказание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воспитывающим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возможностями»</w:t>
            </w:r>
          </w:p>
          <w:bookmarkEnd w:id="151"/>
        </w:tc>
      </w:tr>
    </w:tbl>
    <w:bookmarkStart w:name="z32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638"/>
        <w:gridCol w:w="1708"/>
        <w:gridCol w:w="1709"/>
        <w:gridCol w:w="2110"/>
        <w:gridCol w:w="1709"/>
        <w:gridCol w:w="1710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услугода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услугода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оказывает консультативную помощь услугополучателю и подготавливает рекомендацию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рекомен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рекомендацию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рекомендацию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рекомен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рекомендацию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7"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 воспитывающим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возможностями»</w:t>
            </w:r>
          </w:p>
          <w:bookmarkEnd w:id="158"/>
        </w:tc>
      </w:tr>
    </w:tbl>
    <w:bookmarkStart w:name="z33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 воспитывающим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«Оказание консультативной помощи семьям, воспитывающим детей с ограниченными возможностями»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