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4f74" w14:textId="2e94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природоохраны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02 сентября 2014 года N 696. Зарегистрировано Департаментом юстиции Кызылординской области 08 октября 2014 года N 4768.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разрешений на эмиссии в окружающую среду для объектов II, III и IV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заключений государственной экологической экспертизы для объектов II, III и IV категорий";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водных объектов в обособленное или совместное пользование на конкурсной основе";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лесорубочного и лесного билета".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 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 " сентября 2014 года № 696</w:t>
                  </w:r>
                </w:p>
              </w:tc>
            </w:tr>
          </w:tbl>
          <w:p/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услугодателя: местный исполнительный орган области (государственное учреждение "Управление природных ресурсов и регулирования природопользования Кызылординской области", далее –услугодатель).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филиал Республиканского государственного предприятия "Центр обслуживания населения" по Кызылординской области, его отделы и отделения (далее -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разрешение, переоформление разрешения на эмиссии в окружающую среду для объектов II, III и IV категорий (далее - разрешение) либо мотивированный ответ услугодателя об отказе в дальнейшем рассмотрении заявления в форме электронного документа (далее - отказ), удостоверенного электронной цифровой подписью (далее - ЭЦП) уполномоченного должностного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и юридическим лицам (далее -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</w:t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представитель)) услугодателю либо в Центр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разрешений на эмиссии в окружающую среду для объектов II,III и IV категории" (далее – стандарт), утвержденного постановлением Правительства Республики Казахстан от 26 июня 2014 года № 702.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регистрирует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и направляет документы в экспертное подразделение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 подготавливает и предоставляет разрешение либо отказ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разрешения – не более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– в течение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отказа –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разрешение либо отказ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регистрирует и выдает разрешение либо отказ услугополучателю либо его представителю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услугодателя и структурных подразделений (работников)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услугодателя и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экспертное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эксперт;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Центра регистрирует документы и выдает услугополучателю либо его представителю расписку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фамилии, имени, отчества услугополучателя, фамилии, имени, отчества представителя услугополучателя и их контактных телефонов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накопительного отдела Центра перенаправляет документы услугодателю (в течение одного рабочего дня);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принятия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разрешения – не более двадцати восьми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– в течение двадцати восьми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отказа – в течение тринадцати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направляет разрешение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Центра регистрирует и выдает услугополучателю либо его представителю разрешение либо отказ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либо его представитель регистрируется на портале и направляет электронную заявку, удостоверенную ЭЦП услугополучателя и документы согласно пункта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эксперт принимает электронную заявку и документы, в "личный кабинет" услугополучателя либо его представителя направляется уведомление-отчет о принятии документов с указанием даты и времени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эксперт подготавливает и предоставляет разрешение либо отказ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разрешения – не более двадцати восьми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– в течение двадцати восьми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отказа – в течение тринадцати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разрешение либо отказ в экспертное подразделение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эксперт регистрирует и отправляет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Номера контактного телефона для получения информации об услуге, также в случае необходимости оценки (в том числе обжалования) их качества: 8 (7242) 60-53-69,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2"/>
              <w:gridCol w:w="4491"/>
            </w:tblGrid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разрешений на эмиссии в окружающую среду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для объектов II, III и IV категории"</w:t>
                  </w:r>
                </w:p>
              </w:tc>
            </w:tr>
          </w:tbl>
          <w:p/>
        </w:tc>
      </w:tr>
    </w:tbl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094"/>
        <w:gridCol w:w="1436"/>
        <w:gridCol w:w="1436"/>
        <w:gridCol w:w="1770"/>
        <w:gridCol w:w="1933"/>
        <w:gridCol w:w="1938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структурных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либо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экспертное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разрешение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разрешение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разрешение либо отказ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разрешения–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1 месяца;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месяца;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отказа 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либо его представителя в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845"/>
        <w:gridCol w:w="2045"/>
        <w:gridCol w:w="1007"/>
        <w:gridCol w:w="856"/>
        <w:gridCol w:w="856"/>
        <w:gridCol w:w="2258"/>
        <w:gridCol w:w="856"/>
        <w:gridCol w:w="1007"/>
        <w:gridCol w:w="1157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подготавливает разрешение либо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либо его представителю расписку о приеме документов либо об отказе в приеме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 экспертное 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разрешение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разрешение либо отказ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разрешения - не более 28 календарных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переоформлении-в течение 28 календарных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отказа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13 календарных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2"/>
              <w:gridCol w:w="4491"/>
            </w:tblGrid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разрешений на эмиссии в окружающую среду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для объектов II, III и IV категории" </w:t>
                  </w:r>
                </w:p>
              </w:tc>
            </w:tr>
          </w:tbl>
          <w:p/>
        </w:tc>
      </w:tr>
    </w:tbl>
    <w:bookmarkStart w:name="z9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либо его представителя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2"/>
              <w:gridCol w:w="4491"/>
            </w:tblGrid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разрешений на эмиссии в окружающую среду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для объектов II, III и IV категории"</w:t>
                  </w:r>
                </w:p>
              </w:tc>
            </w:tr>
          </w:tbl>
          <w:p/>
        </w:tc>
      </w:tr>
    </w:tbl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2"/>
              <w:gridCol w:w="4491"/>
            </w:tblGrid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разрешений на эмиссии в окружающую среду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для объектов II, III и IV категории"</w:t>
                  </w:r>
                </w:p>
              </w:tc>
            </w:tr>
          </w:tbl>
          <w:p/>
        </w:tc>
      </w:tr>
    </w:tbl>
    <w:bookmarkStart w:name="z10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средудля объектов II,III и IV категории"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категории"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"2" сентября 2014 года № 696</w:t>
                  </w:r>
                </w:p>
              </w:tc>
            </w:tr>
          </w:tbl>
          <w:p/>
        </w:tc>
      </w:tr>
    </w:tbl>
    <w:bookmarkStart w:name="z1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IVкатегорий"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услугодателя: местный исполнительный орган области (государственное учреждение "Управление природных ресурсов и регулирования природопользования Кызылординской области", далее–услугодатель).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филиал Республиканского государственного предприятия "Центр обслуживания населения" по Кызылординской области, его отделы и отделения (далее -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заключение государственной экологической экспертизы для объектов II,III и IV категорий с выводом "согласовывается/не согласовывается", в форме электронного документа, удостоверенного электронной цифровой подписью (далее -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и юридическим лицам (далее -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представитель)) услугодателю либо в Центр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 (далее – стандарт), утвержденного постановлением Правительства Республики Казахстан от 26 июня 2014 года № 702.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регистрирует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и направляет документы в экспертное подразделение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 подготавливает и предоставляет заключение, повторное заключение либо предварительную экспертизу (далее - заключение)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заключения – не более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повторного заключения– не более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предварительной экспертизы– не более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заключение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регистрирует и выдает заключение услугополучателю либо его представителю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услугодателя и структурных подразделений (работников)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услугодателя и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экспертное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эксперт;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Центра регистрирует документы и выдает услугополучателю либо его представителю расписку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фамилии, имени, отчества услугополучателя, фамилии, имени, отчества представителя услугополучателя и их контактных телефонов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накопительного отдела Центра перенаправляет документы услугодателю (в течение одного рабочего дня);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принятия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заключения – не более двадцати восьми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повторного заключения – не более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предварительной экспертизы – не более трех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направляет заключение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Центра регистрирует и выдает услугополучателю либо его представителю заключение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регистрируется на портале и направляет электронное заявление,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эксперт принимает электронное заявление и документы, в "личный кабинет" услугополучателя либо его представителя направляется уведомление-отчет о принятии документов с указанием даты и времени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эксперт подготавливает и предоставляет заключение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заключения – не более двадцати восьми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повторного заключения – не более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предварительной экспертизы – не более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заключение либо отказ в экспертное подразделение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эксперт регистрирует и отправляет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Номера контактного телефона для получения информации об услуге, также в случае необходимости оценки (в том числе обжалования) их качества: 8 (7242) 60-53-69,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2"/>
              <w:gridCol w:w="4491"/>
            </w:tblGrid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заключений государственной экологической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экспертизы для объектов II, III и IV категорий" </w:t>
                  </w:r>
                </w:p>
              </w:tc>
            </w:tr>
          </w:tbl>
          <w:p/>
        </w:tc>
      </w:tr>
    </w:tbl>
    <w:bookmarkStart w:name="z1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2546"/>
        <w:gridCol w:w="1590"/>
        <w:gridCol w:w="1590"/>
        <w:gridCol w:w="2821"/>
        <w:gridCol w:w="1591"/>
        <w:gridCol w:w="1592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структурных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экспертное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заключение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заключения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месяца;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повторного заключения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предварительной экспертизы – не более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либо его представителя в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111"/>
        <w:gridCol w:w="1491"/>
        <w:gridCol w:w="812"/>
        <w:gridCol w:w="979"/>
        <w:gridCol w:w="979"/>
        <w:gridCol w:w="2340"/>
        <w:gridCol w:w="980"/>
        <w:gridCol w:w="1152"/>
        <w:gridCol w:w="98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либо его представителю расписку о приеме документов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в приеме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 экспертное подразделе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заключение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заключения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28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повторного заключения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предварительной экспертизы – не более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9"/>
              <w:gridCol w:w="4494"/>
            </w:tblGrid>
            <w:tr>
              <w:trPr>
                <w:trHeight w:val="30" w:hRule="atLeast"/>
              </w:trPr>
              <w:tc>
                <w:tcPr>
                  <w:tcW w:w="75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заключений государственной экологической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экспертизы для объектов II,III и IV категорий" </w:t>
                  </w:r>
                </w:p>
              </w:tc>
            </w:tr>
          </w:tbl>
          <w:p/>
        </w:tc>
      </w:tr>
    </w:tbl>
    <w:bookmarkStart w:name="z1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2"/>
              <w:gridCol w:w="4491"/>
            </w:tblGrid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заключений государственной экологической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экспертизы для объектов II, III и IV категорий"</w:t>
                  </w:r>
                </w:p>
              </w:tc>
            </w:tr>
          </w:tbl>
          <w:p/>
        </w:tc>
      </w:tr>
    </w:tbl>
    <w:bookmarkStart w:name="z20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9"/>
              <w:gridCol w:w="4494"/>
            </w:tblGrid>
            <w:tr>
              <w:trPr>
                <w:trHeight w:val="30" w:hRule="atLeast"/>
              </w:trPr>
              <w:tc>
                <w:tcPr>
                  <w:tcW w:w="75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заключений государственной экологической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экспертизы для объектов II,III и IV категорий"</w:t>
                  </w:r>
                </w:p>
              </w:tc>
            </w:tr>
          </w:tbl>
          <w:p/>
        </w:tc>
      </w:tr>
    </w:tbl>
    <w:bookmarkStart w:name="z20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 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"2" сентября 2014 года № 696</w:t>
                  </w:r>
                </w:p>
              </w:tc>
            </w:tr>
          </w:tbl>
          <w:p/>
        </w:tc>
      </w:tr>
    </w:tbl>
    <w:bookmarkStart w:name="z2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услугодателя: местный исполнительный орган области (государственное учреждение "Управление природных ресурсов и регулирования природопользования Кызылординской области", 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закреплении охотничьих угодий – через государственное учреждение "Кызылординская областная инспекция лесного и охотничьего хозяйства" ( далее - инспекция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закреплении рыбохозяйственных водоемов и (или) участков – через государственное учреждение "Арало-Сырдарьинская межобластная бассейновая инспекция" (далее – инспекция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услугодателя и структурных подразделений (работников) в 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- его представитель))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стандарт), утвержденного постановлением Правительства Республики Казахстан от 26 июня 2014 года № 702.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(действия), входящей в состав процесса оказания государственной услуги, длительность из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предоставляет в инспекцию 1 либо в инспекцию 2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инспекции 1 либо инспекции 2 регистрирует и 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услугодатель регистрирует и предоставляет документы на рассмотрение конкурсной комиссии, создаваемой постановлением акимата области (далее – комиссия)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документы и направляет протокол заседания комиссии услугодателю (в течение десяти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на основании протокола комиссии обеспечивает принятие постановления о закреплении за услугополучателем охотничьих угодий и рыбохозяйственных водоемов и (или) участков (далее - псотановление) и направляет копию постановления в инспекцию 1 либо инспекцию 2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на основании постановления инспекция 1 либо инспекция 2 заключает договор обязательств с услугополучателем на ведение охотничьего или рыбного хозяйства (далее - договор) и выдает копию постановления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услугодателя и структурных подразделений (работников)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услугодателя и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инспекция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инспекция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Ответственными лицами за оказание государственной услуги являются руководители услугодателя и инспекции 1 либо инспекции 2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Номер контактного телефона для получения информации об услуге, также в случае необходимости оценки (в том числе обжалования) их качества: 8 (7242) 60-53-68,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4"/>
              <w:gridCol w:w="4489"/>
            </w:tblGrid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"Принятие местными исполнительными органами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области решения по закреплению охотничьих угодий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рыбохозяйственных водоемов и (или) участков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 пользователями животным миром и установлению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сервитутов для нужд охотничьего и рыбного хозяйства"</w:t>
                  </w:r>
                </w:p>
              </w:tc>
            </w:tr>
          </w:tbl>
          <w:p/>
        </w:tc>
      </w:tr>
    </w:tbl>
    <w:bookmarkStart w:name="z2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632"/>
        <w:gridCol w:w="2282"/>
        <w:gridCol w:w="1644"/>
        <w:gridCol w:w="1856"/>
        <w:gridCol w:w="1436"/>
        <w:gridCol w:w="1860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инспекции 1 либо инспекции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1 либо Инспекция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протокола комиссии обеспечивает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постановления заключает договор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услугополучателем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на рассмотрение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протокол заседания комиссии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копию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инспекцию 1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инспекцию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либо его представителю копию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4"/>
              <w:gridCol w:w="4489"/>
            </w:tblGrid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"Принятие местными исполнительными органами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области решения по закреплению охотничьих угодий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рыбохозяйственных водоемов и (или) участков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 пользователями животным миром и установлению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сервитутов для нужд охотничьего и рыбного хозяйства"</w:t>
                  </w:r>
                </w:p>
              </w:tc>
            </w:tr>
          </w:tbl>
          <w:p/>
        </w:tc>
      </w:tr>
    </w:tbl>
    <w:bookmarkStart w:name="z2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4"/>
              <w:gridCol w:w="4489"/>
            </w:tblGrid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"Принятие местными исполнительными органами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области решения по закреплению охотничьих угодий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рыбохозяйственных водоемов и (или) участков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 пользователями животным миром и установлению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сервитутов для нужд охотничьего и рыбного хозяйства"</w:t>
                  </w:r>
                </w:p>
              </w:tc>
            </w:tr>
          </w:tbl>
          <w:p/>
        </w:tc>
      </w:tr>
    </w:tbl>
    <w:bookmarkStart w:name="z2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 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 " сентября 2014 года № 696</w:t>
                  </w:r>
                </w:p>
              </w:tc>
            </w:tr>
          </w:tbl>
          <w:p/>
        </w:tc>
      </w:tr>
    </w:tbl>
    <w:bookmarkStart w:name="z2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услугодателя: местный исполнительный орган области (государственное учреждение "Управление природных ресурсов и регулирования природопользования Кызылординской области", 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заявлениий и выдача результатов оказания государственной услуги осуществляются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 (далее - разрешение).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постановлением Правительства Республики Казахстан от 3 июня 2014 года №607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рассматривает документы, подготавливает и предоставляет разрешение руководителю услугодателя (в течение двадцати восьми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разрешение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регистрирует и выдает разрешение услугополучателю либо его представителю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Номер контактного телефона для получения информации об услуге, также в случае необходимости оценки (в том числе обжалования) их качества: 8 (7242) 60-53-67,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 "Выдача разрешения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использование подземных вод питьевого качества для целей,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связанных с питьевым и хозяйственно-бытовым водоснабжением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 территориях, где отсутствуют поверхностные водные объекты,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 имеются достаточные запасы подземных вод питьевого качества"</w:t>
                  </w:r>
                </w:p>
              </w:tc>
            </w:tr>
          </w:tbl>
          <w:p/>
        </w:tc>
      </w:tr>
    </w:tbl>
    <w:bookmarkStart w:name="z2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248"/>
        <w:gridCol w:w="1507"/>
        <w:gridCol w:w="1507"/>
        <w:gridCol w:w="2290"/>
        <w:gridCol w:w="1508"/>
        <w:gridCol w:w="1512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подготавливает разрешение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разрешение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разрешение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разрешение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разрешение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28 календарных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 "Выдача разрешения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использование подземных вод питьевого качества для целей,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связанных с питьевым и хозяйственно-бытовым водоснабжением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территориях, где отсутствуют поверхностные водные объекты,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 имеются достаточные запасы подземных вод питьевого качества"</w:t>
                  </w:r>
                </w:p>
              </w:tc>
            </w:tr>
          </w:tbl>
          <w:p/>
        </w:tc>
      </w:tr>
    </w:tbl>
    <w:bookmarkStart w:name="z29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разрешения на использование подземных вод питьевого качества для целей,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связанных с питьевым и хозяйственно-бытовым водоснабжением на территориях, где отсутствуют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поверхностные водные объекты, но имеются достаточные запасы подземных вод питьевого качества"</w:t>
                  </w:r>
                </w:p>
              </w:tc>
            </w:tr>
          </w:tbl>
          <w:p/>
        </w:tc>
      </w:tr>
    </w:tbl>
    <w:bookmarkStart w:name="z30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 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 " сентября 2014 года № 696</w:t>
                  </w:r>
                </w:p>
              </w:tc>
            </w:tr>
          </w:tbl>
          <w:p/>
        </w:tc>
      </w:tr>
    </w:tbl>
    <w:bookmarkStart w:name="z30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местный исполнительный орган области (государственное учреждение "Управление природных ресурсов и регулирования природопользования Кызылординской области"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заявлениий и выдача результатов для оказания государственной услуги осуществляются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(далее -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услугодателя и структурных подразделений (работников) в процессе оказания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представитель)) услугодателю заявления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постановлением Правительства Республики Казахстан от 3 июня 2014 года №607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и предоставляет документы на рассмотрение конкурсной комиссии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конкурсная комиссия рассматривает документы и направляет протокол услугодателю (в течение сорока пяти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исполнитель на основании протокола конкурсной комиссии подготавливает проект постановления акимата области (далее – постановление) и обеспечивает его утверждение, на основании принятого постановления составляет проект договора и предоставляет для подписания руководителю услугодателя (в течение тринадцати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договор сотруднику канцелярии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регистрирует и выдает договор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услугодателя и структурных подразделений (работников) в процессе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услугодателя,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конкурсная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Номер контактного телефона для получения информации об услуге, также в случае необходимости оценки (в том числе обжалования) их качества: 8 (7242) 60-53-67,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водных объектов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обособленное или совместное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пользование на конкурсной основе"</w:t>
                  </w:r>
                </w:p>
              </w:tc>
            </w:tr>
          </w:tbl>
          <w:p/>
        </w:tc>
      </w:tr>
    </w:tbl>
    <w:bookmarkStart w:name="z33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2555"/>
        <w:gridCol w:w="1185"/>
        <w:gridCol w:w="1188"/>
        <w:gridCol w:w="1801"/>
        <w:gridCol w:w="2626"/>
        <w:gridCol w:w="1186"/>
        <w:gridCol w:w="1187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конкурсной комиссии подготавливает проект постановления и обеспечивает его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договор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договор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на рассмотрение конкурсной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протокол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принятого постановления составляет проект договора и предоставляет для подписания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договор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договор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45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водных объектов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обособленное или совместное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пользование на конкурсной основе"</w:t>
                  </w:r>
                </w:p>
              </w:tc>
            </w:tr>
          </w:tbl>
          <w:p/>
        </w:tc>
      </w:tr>
    </w:tbl>
    <w:bookmarkStart w:name="z3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"Предоставление водных объектов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обособленное или совместное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пользование на конкурсной основе"</w:t>
                  </w:r>
                </w:p>
              </w:tc>
            </w:tr>
          </w:tbl>
          <w:p/>
        </w:tc>
      </w:tr>
    </w:tbl>
    <w:bookmarkStart w:name="z3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 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2" сентября 2014 года № 696</w:t>
                  </w:r>
                </w:p>
              </w:tc>
            </w:tr>
          </w:tbl>
          <w:p/>
        </w:tc>
      </w:tr>
    </w:tbl>
    <w:bookmarkStart w:name="z3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лесорубочного и лесного билета"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услугодателя: государственные лесовладельцы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 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- выдача лесорубочного и (или) лесного билета в бумажной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- его представитель)) услугодателю заявления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"Выдача лесорубочного и лесного билета" (далее – стандарт), утвержденного постановлением Правительства Республики Казахстан от 3 июня 2014 года № 607;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документы, выдает услугополучателю либо его представителю копию заявления с указанием даты и времени приема пакета документов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исполнитель рассматривает документы, подготавливает и предоставляет лесорубочный и лесной билет (далее - билет) руководителю услугодателя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подписывает и направляет билет сотруднику канцелярии (не более двадцати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регистрирует и выдает билет услугополучателю либо его представителю (не более двадцати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Номера контактного телефона для получения информации об услуге, также в случае необходимости оценки (в том числе обжалования) их качества: 8 (7242) 605365,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лесорубочного и лесного билета"</w:t>
                  </w:r>
                </w:p>
              </w:tc>
            </w:tr>
          </w:tbl>
          <w:p/>
        </w:tc>
      </w:tr>
    </w:tbl>
    <w:bookmarkStart w:name="z3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3115"/>
        <w:gridCol w:w="2450"/>
        <w:gridCol w:w="1445"/>
        <w:gridCol w:w="1700"/>
        <w:gridCol w:w="1446"/>
        <w:gridCol w:w="1446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либо 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билет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билет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билет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билет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билет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билет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лесорубочного и лесного билета"</w:t>
                  </w:r>
                </w:p>
              </w:tc>
            </w:tr>
          </w:tbl>
          <w:p/>
        </w:tc>
      </w:tr>
    </w:tbl>
    <w:bookmarkStart w:name="z3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2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лесорубочного и лесного билета"</w:t>
                  </w:r>
                </w:p>
              </w:tc>
            </w:tr>
          </w:tbl>
          <w:p/>
        </w:tc>
      </w:tr>
    </w:tbl>
    <w:bookmarkStart w:name="z38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лесорубочного и лесного билета"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