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efae" w14:textId="61be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02 сентября 2014 года N 695. Зарегистрировано Департаментом юстиции Кызылординской области 26 сентября 2014 года N 4765.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ветеринарной справки";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"Проведение идентификации сельскохозяйственных животных";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лицензии, переоформление, выдача дубликатов лицензии для занятия деятельностью в области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Кушербаев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 Кызылординской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"2" сентября 2014 года № 695 </w:t>
                  </w:r>
                </w:p>
              </w:tc>
            </w:tr>
          </w:tbl>
          <w:p/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ветеринарной справки"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услугодателя: ветеринарные организации, созданные местными исполнительными органами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ветеринарная справка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>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представитель)) услугодателю копии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ветеринарной справки", утвержденного постановлением Правительства Республики Казахстан от 17 июня 2014 года № 664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и предоставляет документы исполнителю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исполнитель проводит ветеринарный осмотр животного, продукции и сырья животного происхождения, подготавливает и направляет справку сотруднику канцелярии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регистрирует и выдает справку услугополучателю либо его представителю (не более пяти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процедур (действий)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Ответственным лицом за оказание государственной услуги является руководитель услугодателя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Номера контактного телефона для получения информации об услуге, также в случае необходимости оценки ( в том числе обжалования) их качества: 8 (7242) 60 54 46,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"Выдача ветеринарной справки" </w:t>
                  </w:r>
                </w:p>
              </w:tc>
            </w:tr>
          </w:tbl>
          <w:p/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3865"/>
        <w:gridCol w:w="1798"/>
        <w:gridCol w:w="3972"/>
        <w:gridCol w:w="1799"/>
      </w:tblGrid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ветеринарный осмотр животного, продукции и сырья животного происхождения и подготавливает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справку 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2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"Выдача ветеринарной справки" </w:t>
                  </w:r>
                </w:p>
              </w:tc>
            </w:tr>
          </w:tbl>
          <w:p/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3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 услуги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"Выдача ветеринарной справки" </w:t>
                  </w:r>
                </w:p>
              </w:tc>
            </w:tr>
          </w:tbl>
          <w:p/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"Выдача ветеринарной справки"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 Кызылординской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-от " 2 " сентября 2014 года № 695 </w:t>
                  </w:r>
                </w:p>
              </w:tc>
            </w:tr>
          </w:tbl>
          <w:p/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идентификации сельскохозяйственных животных"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услугодателя: местные исполнительные органы совместно с государственными ветеринарными организациями, созданными местными исполнительными органами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- присвоение индивидуального номера животным одним из следующих способов (биркование, таврение, чипирование) и выдача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представитель)) услугодателю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государственный услуги "Проведение идентификации сельскохозяйственных животных", утвержденного постановлением Правительства Республики Казахстан от 17 июня 2014 года № 664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документы, выдает услугополучателю либо его представителю копию заявления с указанием даты и времени приема пакета документов и предоставляет документы исполнителю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исполнитель присваивает через биркование, таврение либо чипирование индивидуальный номер животному и выдает услугополучателю либо его представителю ветеринарный паспорт (не более десяти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повторная государственная услуга при утере, повреждении (невозможно определить индивидуальный номер) бирок (бирки) (получение дубликата) оказывается в течение трех рабочих дней со дня поступления бирок услугодателю, с присвоением животному нового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процедур (действий)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Ответственным лицом за оказание государственной услуги является руководитель услугодателя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Номера контактного телефона для получения информации об услуге, также в случае необходимости оценки (в том числе обжалования) их качества: 8 (7242) 60 54 46,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"Проведение идентификации сельскохозяйственных животных"</w:t>
                  </w:r>
                </w:p>
              </w:tc>
            </w:tr>
          </w:tbl>
          <w:p/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3878"/>
        <w:gridCol w:w="3050"/>
        <w:gridCol w:w="4503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либо его представителю копию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присваивает через биркование, таврение либо чипирование индивидуальный номер животному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либо его представителю ветеринарный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(повторная государственная услуга при утере, повреждении бирок, получении дубликата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 рабочих дней)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2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"Проведение идентификации сельскохозяйственных животных"</w:t>
                  </w:r>
                </w:p>
              </w:tc>
            </w:tr>
          </w:tbl>
          <w:p/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3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"Проведение идентификации сельскохозяйственных животных"</w:t>
                  </w:r>
                </w:p>
              </w:tc>
            </w:tr>
          </w:tbl>
          <w:p/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"Проведение идентификации сельскохозяйственных животных"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 Кызылординской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" 2" сентября 2014 года № 695 </w:t>
                  </w:r>
                </w:p>
              </w:tc>
            </w:tr>
          </w:tbl>
          <w:p/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для занятия деятельностью в области ветеринарии"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услугодателя: местный исполнительный орган области (государственное учреждение "Управление сельского хозяйства Кызылординской области") (далее - услугодатель)).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лицензия и (или) приложение к лицензии, переоформление, дубликат лицензии и (или) приложения к лицензии для занятия деятельностью в области ветеринарии (далее – лицензия) либо мотивированный ответ об отказе в оказании государственной услуги (далее -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для занятия деятельностью в области ветеринарии", утвержденного постановлением Правительства Республики Казахстан от 17 июня 2014 года № 664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к услугодателю результат оказания государственной услуги оформляется в электронном формате, распечатывается, заверяется печатью и подписывается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 начала процедуры (действия) по оказанию государственной услуги: предоставление услугополучателем либо его представителем (далее – его представитель))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регистрирует документы, выдает услугополучателю либо его представителю копию заявления с указанием даты и времени регистрации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рассматривает и направляет документы исполнителю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исполнитель рассматривает документы, подготавливает и предоставляет лицензию либо отказ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-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и направляет лицензию либо отказ сотруднику канцелярии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регистрирует и выдает лицензию либо отказ услугополучателю либо его представителю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процедур (действий)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либо его представителя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либо его представитель регистрируется на портале и направляет заявление, удостоверенное ЭЦП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исполнитель принимает электронное заявление и документы, и в "личный кабинет" услугополучателя либо его представителя направляется уведомление-отчет о принятии запроса для оказания государственной услуги с указанием даты получения результата государственной услуги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исполнитель проверяет документы, подготавливает лицензию либо отказ и предоставляет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лицензии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-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и направляет лицензию либо отказ исполнителю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исполнитель регистрирует и отправляет результат оказания государственной услуги в "личный кабинет" услугополучателя либо его представителя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>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Номер контактного телефона для получения информации об услуге, также в случае необходимости оценки (в том числе обжалования) их качества: 8 (7242) 60 54 46,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"Выдача лицензии, переоформление, выдача дубликатов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лицензии для занятия деятельностью в области ветеринарии"</w:t>
                  </w:r>
                </w:p>
              </w:tc>
            </w:tr>
          </w:tbl>
          <w:p/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2628"/>
        <w:gridCol w:w="2067"/>
        <w:gridCol w:w="1642"/>
        <w:gridCol w:w="2089"/>
        <w:gridCol w:w="1642"/>
        <w:gridCol w:w="1643"/>
      </w:tblGrid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либо его представителю копию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лицензию либо отказ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лицензию либо отказ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лицензию либо отказ 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лицензии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14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14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2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"Выдача лицензии, переоформление, выдача дубликатов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лицензии для занятия деятельностью в области ветеринарии"</w:t>
                  </w:r>
                </w:p>
              </w:tc>
            </w:tr>
          </w:tbl>
          <w:p/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3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"Выдача лицензии, переоформление, выдача дубликатов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лицензии для занятия деятельностью в области ветеринарии"</w:t>
                  </w:r>
                </w:p>
              </w:tc>
            </w:tr>
          </w:tbl>
          <w:p/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регламенту государственной услуги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"Выдача лицензии, переоформление, выдача дубликатов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лицензии для занятия деятельностью в области ветеринарии"</w:t>
                  </w:r>
                </w:p>
              </w:tc>
            </w:tr>
          </w:tbl>
          <w:p/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лицензии, переоформление, выдача дубликатов лицензии для занятия деятельностью в области ветеринарии"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либо его представителя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