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0491d" w14:textId="b7049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утверджении регламентов государственных услуг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01 августа 2014 года N 675. Зарегистрировано Департаментом юстиции Кызылординской области 05 сентября 2014 года N 4757.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субсидирования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поддержки по развитию производственной (индустриальной) инфраструктуры в рамках программы "Дорожная карта бизнеса 2020".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4"/>
        <w:gridCol w:w="2906"/>
      </w:tblGrid>
      <w:tr>
        <w:trPr>
          <w:trHeight w:val="30" w:hRule="atLeast"/>
        </w:trPr>
        <w:tc>
          <w:tcPr>
            <w:tcW w:w="9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Кызылординской области К. Кушербаев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"1" августа 2014 года № 675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ставки вознаграждения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предпринимательства и туризма Кызылординской области")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выписка из протокола заседания Регионального координационного совета (далее –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 (далее – его представитель)) услугодателю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"Дорожная карта бизнеса 2020" (далее – стандарт),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тридцати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предоставляет документы на рассмотрение Регионального координационного совета (далее – РКС)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РКС рассматривает документы и направляет протокол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на основании протокола заседания РКС подготавливает и предоставляет выписку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выписку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выдает выписку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23-54-87, 40-10-63,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"Дорожная карта бизнеса 2020"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6"/>
        <w:gridCol w:w="2261"/>
        <w:gridCol w:w="1412"/>
        <w:gridCol w:w="1412"/>
        <w:gridCol w:w="1233"/>
        <w:gridCol w:w="1234"/>
        <w:gridCol w:w="1415"/>
        <w:gridCol w:w="1413"/>
        <w:gridCol w:w="1414"/>
      </w:tblGrid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заседания протокола заседания РКС подготавливает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выписку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"Дорожная карта бизнеса 2020"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      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"Дорожная карта бизнеса 2020"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субсидирования ставки вознаграждения в рамках программы "Дорожная карта бизнеса 2020"       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"1" августа 2014 года № 675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предпринимательства и туризма Кызылординской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выписка из протокола заседания Регионального координационного совета (далее –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в рамках программы "Дорожная карта бизнеса 2020", утвержденного постановлением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направляет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предоставляет документы на рассмотрение Регионального координационного совета (далее – РКС)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РКС рассматривает документы и направляет протокол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на основании протокола заседания РКС подготавливает и предоставляет выписку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выписку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выдает выписку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23-54-87, 40-10-63,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"/>
        <w:gridCol w:w="2295"/>
        <w:gridCol w:w="1433"/>
        <w:gridCol w:w="1433"/>
        <w:gridCol w:w="1252"/>
        <w:gridCol w:w="1252"/>
        <w:gridCol w:w="1252"/>
        <w:gridCol w:w="1434"/>
        <w:gridCol w:w="1435"/>
      </w:tblGrid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заседания РКС подготавливает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выписку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 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      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в рамках программы "Дорожная карта бизнеса 2020"       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"1" августа 2014 года № 675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грантов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предпринимательства и туризма Кызылординской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выписка из протокола заседания Регионального координационного совета (далее –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заявки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в сроки, указанные в объявлениях о проведении конкурса в средствах массовой информации,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"Дорожная карта бизнеса 2020", утвержденного постановлением Правительства Республики Казахстан от 4 мая 2014 года № 434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предоставляет документы на рассмотрение конкурсной комиссии (далее – комиссия)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 рассматривает и направляет протокол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 основании протокола комиссии исполнитель предоставляет документы на рассмотрение Регионального координационного совета (далее – РКС)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РКС рассматривает документы и направляет протокол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на основании протокола заседания РКС подготавливает и предоставляет выписку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услугодателя подписывает и направляет выписку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сотрудник канцелярии регистрирует и выдает выписку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23-54-87, 40-10-63,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1860"/>
        <w:gridCol w:w="1162"/>
        <w:gridCol w:w="1162"/>
        <w:gridCol w:w="1015"/>
        <w:gridCol w:w="1015"/>
        <w:gridCol w:w="1314"/>
        <w:gridCol w:w="1015"/>
        <w:gridCol w:w="1015"/>
        <w:gridCol w:w="1162"/>
        <w:gridCol w:w="1163"/>
      </w:tblGrid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комиссии предоставляет документы на рассмотрение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заседания РКС подготавливает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выносит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выписку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      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грантов в рамках программы "Дорожная карта бизнеса 2020"       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"1" августа 2014 года № 675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предпринимательства и туризма Кызылординской области")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выписка из протокола заседания Регионального координационного совета (далее –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 (далее – стандарт),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тридцати минут):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предоставляет документы на рассмотрение Регионального координационного совета (далее – РКС)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РКС рассматривает документы и направляет протокол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на основании протокола заседания РКС подготавливает и предоставляет выписку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выписку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выдает выписку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23-54-87, 40-10-63,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"/>
        <w:gridCol w:w="2295"/>
        <w:gridCol w:w="1433"/>
        <w:gridCol w:w="1433"/>
        <w:gridCol w:w="1252"/>
        <w:gridCol w:w="1252"/>
        <w:gridCol w:w="1252"/>
        <w:gridCol w:w="1434"/>
        <w:gridCol w:w="1435"/>
      </w:tblGrid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заседания РКС подготавливает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РКС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выписку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 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     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      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