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491d" w14:textId="b704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утверджении регламентов государственных услуг в сфере поддержки предпринимательской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01 августа 2014 года N 675. Зарегистрировано Департаментом юстиции Кызылординской области 05 сентября 2014 года N 4757. Утратило силу постановлением Кызылординского областного акимата от 13 ноября 2014 года N 759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Кызылординского областного акимата от 13.11.2014 </w:t>
      </w:r>
      <w:r>
        <w:rPr>
          <w:rFonts w:ascii="Times New Roman"/>
          <w:b w:val="false"/>
          <w:i w:val="false"/>
          <w:color w:val="ff0000"/>
          <w:sz w:val="28"/>
        </w:rPr>
        <w:t>N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субсидирования ставки вознаграждения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гарантий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грантов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поддержки по развитию производственной (индустриальной) инфраструктуры в рамках программы "Дорожная карта бизнеса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94"/>
        <w:gridCol w:w="2906"/>
      </w:tblGrid>
      <w:tr>
        <w:trPr>
          <w:trHeight w:val="30" w:hRule="atLeast"/>
        </w:trPr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Кызылординской области К. Кушербаев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августа 2014 года № 675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субсидирования ставки вознаграждения в рамках программы "Дорожная карта бизнеса 2020"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местный исполнительный орган области (государственное учреждение "Управление предпринимательства и туризма Кызылординской области")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выписка из протокола заседания Регионального координационного совета (далее – выписка).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на бесплатной основе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и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 (далее – его представитель)) услугодателю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субсидирования ставки вознаграждения в рамках программы "Дорожная карта бизнеса 2020" (далее – стандарт), утвержденного постановлением Правительства Республики Казахстан от 4 мая 2014 года № 434.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тридцати минут):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и предоставляет документы на рассмотрение Регионального координационного совета (далее – РКС) (в течение семи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РКС рассматривает документы и направляет протокол услугодателю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исполнитель на основании протокола заседания РКС подготавливает и предоставляет выписку руководителю услугодателя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услугодателя подписывает и направляет выписку сотруднику канцелярии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сотрудник канцелярии регистрирует и выдает выписку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и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(работников),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Подробное описание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Номер контактного телефона для получения информации об услуге, также в случае необходимости оценки (в том числе обжалования) их качества: 8 (7242) 23-54-87, 40-10-63,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субсидирования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 "Дорожная карта бизнеса 2020"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2261"/>
        <w:gridCol w:w="1412"/>
        <w:gridCol w:w="1412"/>
        <w:gridCol w:w="1233"/>
        <w:gridCol w:w="1234"/>
        <w:gridCol w:w="1415"/>
        <w:gridCol w:w="1413"/>
        <w:gridCol w:w="1414"/>
      </w:tblGrid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заседания протокола заседания РКС подготавливает выписку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выписку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выписку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на рассмотрение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протокол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выписку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выписку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выписку услугополучателю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субсидирования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 "Дорожная карта бизнеса 2020"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      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субсидирования ставки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 "Дорожная карта бизнеса 2020"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субсидирования ставки вознаграждения в рамках программы "Дорожная карта бизнеса 2020"       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августа 2014 года № 675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гарантий в рамках программы "Дорожная карта бизнеса 2020"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местный исполнительный орган области (государственное учреждение "Управление предпринимательства и туризма Кызылординской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выписка из протокола заседания Регионального координационного совета (далее – выписка).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на бесплатной основе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и услугодателя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представитель)) услугодателю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гарантий в рамках программы "Дорожная карта бизнеса 2020", утвержденного постановлением Правительства Республики Казахстан от 4 мая 2014 года № 434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и направляет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и предоставляет документы на рассмотрение Регионального координационного совета (далее – РКС) (в течение семи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РКС рассматривает документы и направляет протокол услугодателю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исполнитель на основании протокола заседания РКС подготавливает и предоставляет выписку руководителю услугодателя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услугодателя подписывает и направляет выписку сотруднику канцелярии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сотрудник канцелярии регистрирует и выдает выписку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и услугодателя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(работников),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Подробное описание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Номер контактного телефона для получения информации об услуге, также в случае необходимости оценки (в том числе обжалования) их качества: 8 (7242) 23-54-87, 40-10-63,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2295"/>
        <w:gridCol w:w="1433"/>
        <w:gridCol w:w="1433"/>
        <w:gridCol w:w="1252"/>
        <w:gridCol w:w="1252"/>
        <w:gridCol w:w="1252"/>
        <w:gridCol w:w="1434"/>
        <w:gridCol w:w="1435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заседания РКС подготавливает выписку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выписку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выписку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на рассмотрение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протокол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выписку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выписку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выписку услугополуча 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      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гарантий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гарантий в рамках программы "Дорожная карта бизнеса 2020"       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394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августа 2014 года № 675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грантов в рамках программы "Дорожная карта бизнеса 2020"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местный исполнительный орган области (государственное учреждение "Управление предпринимательства и туризма Кызылординской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выписка из протокола заседания Регионального координационного совета (далее – выписка).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на бесплатной основе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и услугодателя 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представитель)) заявки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в сроки, указанные в объявлениях о проведении конкурса в средствах массовой информации,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грантов в рамках программы "Дорожная карта бизнеса 2020", утвержденного постановлением Правительства Республики Казахстан от 4 мая 2014 года № 434 (далее –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и предоставляет документы на рассмотрение конкурсной комиссии (далее – комиссия)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комиссия рассматривает и направляет протокол услугодателю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 основании протокола комиссии исполнитель предоставляет документы на рассмотрение Регионального координационного совета (далее – РКС)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РКС рассматривает документы и направляет протокол услугодателю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исполнитель на основании протокола заседания РКС подготавливает и предоставляет выписку руководителю услугодателя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руководитель услугодателя подписывает и направляет выписку сотруднику канцелярии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сотрудник канцелярии регистрирует и выдает выписку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и услугодателя 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(работников),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Подробное описание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Номер контактного телефона для получения информации об услуге, также в случае необходимости оценки (в том числе обжалования) их качества: 8 (7242) 23-54-87, 40-10-63,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грантов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1860"/>
        <w:gridCol w:w="1162"/>
        <w:gridCol w:w="1162"/>
        <w:gridCol w:w="1015"/>
        <w:gridCol w:w="1015"/>
        <w:gridCol w:w="1314"/>
        <w:gridCol w:w="1015"/>
        <w:gridCol w:w="1015"/>
        <w:gridCol w:w="1162"/>
        <w:gridCol w:w="1163"/>
      </w:tblGrid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комиссии предоставляет документы на рассмотрение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заседания РКС подготавливает выписку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выписку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выписку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выносит на рассмотрение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протокол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протокол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выписку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выписку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выписку услугополучателю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грантов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      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грантов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грантов в рамках программы "Дорожная карта бизнеса 2020"       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августа 2014 года № 675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Наименование услугодателя: местный исполнительный орган области (государственное учреждение "Управление предпринимательства и туризма Кызылординской области")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 – выписка из протокола заседания Регионального координационного совета (далее – выписка).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Государственная услуга оказывается на бесплатной основе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и услугодателя в процессе оказания государственной 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5. 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– его представитель)) услугодателю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 (далее – стандарт), утвержденного постановлением Правительства Республики Казахстан от 4 мая 2014 года № 434.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Содержание каждой процедуры (действия), входящей в состав процесса оказания государственной услуги,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регистрирует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услугодателя рассматривает и направляет документы исполнителю (не более тридцати минут):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исполнитель рассматривает и предоставляет документы на рассмотрение Регионального координационного совета (далее – РКС) (в течение семи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РКС рассматривает документы и направляет протокол услугодателю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исполнитель на основании протокола заседания РКС подготавливает и предоставляет выписку руководителю услугодателя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услугодателя подписывает и направляет выписку сотруднику канцелярии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сотрудник канцелярии регистрирует и выдает выписку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и услугодателя в процессе оказания государственной услуги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Перечень структурных подразделений (работников),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исполнитель;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Подробное описание процедур (действий)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должностных лиц, оказывающих государственные услуги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Ответственным лицом за оказание государственной услуги является руководитель услугодателя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Обжалование действий (бездействий) по вопросам оказания государственной услуги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Номер контактного телефона для получения информации об услуге, также в случае необходимости оценки (в том числе обжалования) их качества: 8 (7242) 23-54-87, 40-10-63, единого контакт-центра: (1414).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поддержки по развитию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 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2295"/>
        <w:gridCol w:w="1433"/>
        <w:gridCol w:w="1433"/>
        <w:gridCol w:w="1252"/>
        <w:gridCol w:w="1252"/>
        <w:gridCol w:w="1252"/>
        <w:gridCol w:w="1434"/>
        <w:gridCol w:w="1435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структурных подразделений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протокола заседания РКС подготавливает выписку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выписку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выписку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документы на рассмотрение РКС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протокол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предоставляет выписку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выписку сотруднику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выписку услугополуча телю либо 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2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поддержки по развитию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 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прохождения каждого действия (процедуры) с указанием длительности каждой процедуры (действия)       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657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7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поддержки по развитию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 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поддержки по развитию производственной (индустриальной) инфраструктуры в рамках программы "Дорожная карта бизнеса 2020"       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