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0d6305" w14:textId="90d630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29 мая 2014 года N 600. Зарегистрировано Департаментом юстиции Кызылординской области 09 июля 2014 года N 4719.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общежития обучающимся в организациях технического и профессионального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дубликатов документов о техническом и профессиональном образовании".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30 апреля 2014 года </w:t>
      </w:r>
      <w:r>
        <w:rPr>
          <w:rFonts w:ascii="Times New Roman"/>
          <w:b w:val="false"/>
          <w:i w:val="false"/>
          <w:color w:val="000000"/>
          <w:sz w:val="28"/>
        </w:rPr>
        <w:t>№ 423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технического и профессионального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мая 2014 года № 600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общежития обучающимся в организациях технического и профессионального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организации технического и профессионального образования, имеющие общежития (далее – услугодатель).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направление о предоставлении общежития обучающимся в организациях технического и профессионального образования (далее - направление)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общежития обучающимся в организациях технического и профессионального образования" (далее – стандарт), утвержденного постановлением Правительства Республики Казахстан от 30 апреля 2014 года № 423.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заявления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направление руководителю услугодателя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направление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направление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Ответственным лицом за оказание государственной услуги является руководитель услугодателя (далее - должностное лицо). 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Номер контактного телефона для получения информации об услуге, также в случае необходимости оценки (в том числе обжалования) их качества: 8(7242) 605459,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общежития обучающимся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организациях технического и профессионального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6"/>
        <w:gridCol w:w="2881"/>
        <w:gridCol w:w="1800"/>
        <w:gridCol w:w="1800"/>
        <w:gridCol w:w="1572"/>
        <w:gridCol w:w="1800"/>
        <w:gridCol w:w="1801"/>
      </w:tblGrid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направление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направление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направление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направление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"Предоставление общежития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в организациях технического и профессионального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общежития обучающимся в организациях технического и профессионального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общежития обучающимся в организациях технического и профессионального образования"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мая 2014 года № 600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 документов о техническом и профессиональном образовании"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организации технического и профессионального образования (далее – услугодатель).Прием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выдача дубликатов документов о техническом и профессиональном образовании (далее - дубликат).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 для начала процедуры (действия) по оказанию государственной услуги: предоставление услугополучателем заявления услугодателю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дубликатов документов о техническом и профессиональном образовании" (далее – стандарт), утвержденного постановлением Правительства Республики Казахстан от 30 апреля 2014 года № 423.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дубликат руководителю услугодателя (в течение двадцати двух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дубликат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дубликат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и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выдает услугополучателю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(при наличии)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принятия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и направляет дубликат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дубликат услугополучателю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руководители услугодателя и Центра (далее – должностные лица). 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 контактного телефона для получения информации об услуге, также в случае необходимости оценки (в том числе обжалования) их качества: 8(7242) 605459,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дубликатов документов о техническом и профессиональном образовании"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обращении услугополучателя 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2"/>
        <w:gridCol w:w="2777"/>
        <w:gridCol w:w="1735"/>
        <w:gridCol w:w="1735"/>
        <w:gridCol w:w="1959"/>
        <w:gridCol w:w="1736"/>
        <w:gridCol w:w="1736"/>
      </w:tblGrid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дубликат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дубликат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дубликат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дубликат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дубликат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обращении услугополучателя в Центр: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8"/>
        <w:gridCol w:w="2002"/>
        <w:gridCol w:w="1250"/>
        <w:gridCol w:w="1092"/>
        <w:gridCol w:w="1250"/>
        <w:gridCol w:w="1251"/>
        <w:gridCol w:w="1412"/>
        <w:gridCol w:w="1251"/>
        <w:gridCol w:w="1092"/>
        <w:gridCol w:w="1252"/>
      </w:tblGrid>
      <w:tr>
        <w:trPr>
          <w:trHeight w:val="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дубликат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расписку о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дубликат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дубликат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дубликат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дубликат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22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дубликатов документов о техническом и профессиональном образовании"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дубликатов документов о техническом и профессиональном образовании"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дубликатов документов о техническом и профессиональном образовании"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"Выдача дубликатов документов о техническом и профессиональном образовании"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обращении услугополучателя в Центр: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