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7f11" w14:textId="4437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21 мая 2014 года N 593. Зарегистрировано Департаментом юстиции Кызылординской области 27 июня 2014 года N 4714.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№ 593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архитектуры и градостроительства районов,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одна из следующих справок: по уточнению, присвоению, упразднению адресов объекта недвижимости с указанием регистрационного кода адреса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 (далее - стандарт), утвержденного постановлением Правительства Республики Казахстан от 13 марта 2014 года № 237.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центра обслуживания населения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(его представителем по доверенности) (далее – его представитель)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документы в 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работником Центра,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при возможности уточнения адреса объекта недвижимости без истории изменений адреса объекта недвижимости, распечатывает справку с информационной системы "Адресный регистр" и выдает услугодателю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архивных сведений об изменении адреса объекта недвижимости в информационной системе "Адресный регистр", работник Центра регистрирует документы и выдает услугополучателю либо его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(для 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услогодателя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справку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архивных сведений об изменении адреса объекта недвижимости в информационной системе "Адресный регистр"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-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справку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обращения и последовательности процедур (действий) услугодателя и услугодателя и услугополучателя при оказании услуги через портал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"электронного правительства" и направляет электронное заявление, удостоверенное электронной цифровой подписью услугополучателя (далее -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и регистрирует электронное заявление и документы,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5-7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Номера контактного телефона для получения информации об услуге, также в случае необходимости оценки (в том числе обжалования) их качества: 8 (7242) 60-53-43 единого контакт-центра: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247"/>
        <w:gridCol w:w="1933"/>
        <w:gridCol w:w="1606"/>
        <w:gridCol w:w="759"/>
        <w:gridCol w:w="759"/>
        <w:gridCol w:w="3540"/>
        <w:gridCol w:w="760"/>
        <w:gridCol w:w="663"/>
        <w:gridCol w:w="761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 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и выдает услугоплучателю либо его представителю справку, либо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и 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архивных сведений об изменении адреса объекта недвижимости - в течение 2 рабочих дней; при присвоении или упразднении адреса объекта недвижимости – 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№ 593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архитектуры и градостроительства районов,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- справка)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 (далее - стандарт), утвержденного постановлением Республики Казахстан от 13 марта 2014 года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представитель по доверенности) (далее – его представитель)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копию заявления с указанием даты и времени приема пакета документов и предоставляет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исполнитель рассматривает документы, подготавливает и предоставляет справку руководителю услугодателя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восьми, пятнадцати, трех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услугополучателю либо его представителю справку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услугополучателя и последовательности процедур (действий) услугодателя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регистрирует, выдает услугополучателю либо его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для (физических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услугодателя в процессе оказания государственной услуги,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услугополучателю либо его представителю справку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Номера контактного телефона для получения информации об услуге, также в случае необходимости оценки (в том числе обжалования) их качества: 8 (7242) 60-53-43,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25"/>
        <w:gridCol w:w="1515"/>
        <w:gridCol w:w="1515"/>
        <w:gridCol w:w="3270"/>
        <w:gridCol w:w="1516"/>
        <w:gridCol w:w="1516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8, 15,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498"/>
        <w:gridCol w:w="1901"/>
        <w:gridCol w:w="1980"/>
        <w:gridCol w:w="936"/>
        <w:gridCol w:w="936"/>
        <w:gridCol w:w="2021"/>
        <w:gridCol w:w="936"/>
        <w:gridCol w:w="818"/>
        <w:gridCol w:w="938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услугопочателю либо его представителю расписку о приеме документов, либо об отказе в приеме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8, 15,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№ 593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стандарт), утвержденного постановлением Правительства Республики Казахстан от 13 марта 2014 года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решение руководителю услугодателя (в течение двадцати семи календерных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решение сотруднику канцелярии (в течение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услугополучателю решение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60-53-43,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679"/>
        <w:gridCol w:w="2108"/>
        <w:gridCol w:w="1674"/>
        <w:gridCol w:w="1889"/>
        <w:gridCol w:w="1675"/>
        <w:gridCol w:w="167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и предоставляет решение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решение сотруднику кацелярии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