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437f11" w14:textId="4437f1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архитектуры и градостроительства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Кызылординского областного акимата от 21 мая 2014 года N 593. Зарегистрировано Департаментом юстиции Кызылординской области 27 июня 2014 года N 4714. Утратило силу постановлением Кызылординского областного акимата от 13 ноября 2014 года N 759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Кызылординского областного акимата от 13.11.2014 </w:t>
      </w:r>
      <w:r>
        <w:rPr>
          <w:rFonts w:ascii="Times New Roman"/>
          <w:b w:val="false"/>
          <w:i w:val="false"/>
          <w:color w:val="ff0000"/>
          <w:sz w:val="28"/>
        </w:rPr>
        <w:t>N 759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подписания).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справки по определению адреса объектов недвижимости на территории Республики Казахстан";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архитектурно-планировочного задания";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заместителя акима Кызылординской области Алибаева Н.Н.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Настоящее постановление вводится в действие по истечении десяти календарных дней после дня первого официального опубликования.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К. Кушербаев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"21" мая 2014 года № 593</w:t>
            </w:r>
          </w:p>
        </w:tc>
      </w:tr>
    </w:tbl>
    <w:bookmarkStart w:name="z5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 по определению адреса объектов недвижимости на территории Республики Казахстан"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отделы архитектуры и градостроительства районов, города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Прием заявлений и выдача результатов оказания государственной услуги осуществляются через: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филиал республиканского государственного предприятия "Центр обслуживания населения" по Кызылординской области, его отделы и отделения (далее - Центр);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веб-портал "электронного правительства":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 оказания государственной услуги – одна из следующих справок: по уточнению, присвоению, упразднению адресов объекта недвижимости с указанием регистрационного кода адреса (далее - справка)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справки по определению адреса объектов недвижимости на территории Республики Казахстан" (далее - стандарт), утвержденного постановлением Правительства Республики Казахстан от 13 марта 2014 года № 237.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и центра обслуживания населения в процессе оказания 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Основание для начала процедуры (действия) по оказанию государственной услуги: предоставление услугополучателем либо (его представителем по доверенности) (далее – его представитель) в Центр либо через портал заявления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Содержание каждой процедуры (действия), входящей в состав процесса оказания государственной услуги, длительность их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либо его представитель предоставляет документы в Центр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получении государственной услуги через Центр, услугополучатель дает письменное согласие на использование сведений, составляющих охраняемую законом тайну, содержащихся в информационных системах, по форме, представленной работником Центра,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работник Центра регистрирует документы, при возможности уточнения адреса объекта недвижимости без истории изменений адреса объекта недвижимости, распечатывает справку с информационной системы "Адресный регистр" и выдает услугодателю либо его представителю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отсутствии архивных сведений об изменении адреса объекта недвижимости в информационной системе "Адресный регистр", работник Центра регистрирует документы и выдает услугополучателю либо его представителю расписку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номера и даты приема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вида запрашиваемой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даты (времени) получения государственной услуги и места выдачи документов;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фамилии, имени, отчества (для физических лиц) или наименование (для юридических лиц), контактных данных услугополучателя либо в случае предоставления услугополучателем неполного пакета документов,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работник накопительного отдела Центра перенаправляет документы услугодателю (в течение одного рабочего дня,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сотрудник канцелярии услогодателя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исполнитель рассматривает документы, подготавливает и предоставляет справку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отсутствии архивных сведений об изменении адреса объекта недвижимости в информационной системе "Адресный регистр" - в течение двух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присвоении или упразднении адреса объекта недвижимости, с выездом на место нахождения объекта недвижимости и с обязательной регистрацией его в информационной системе "Адресный регистр" с указанием регистрационного кода адреса - в течение пяти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руководитель услугодателя подписывает и направляет справку сотруднику канцелярии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сотрудник канцелярии регистрирует и направляет справку в Центр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работник Центра регистрирует и выдает справку услугополучателю либо его представителю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(работников), 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(работников),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работник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работник накопительного отдела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Описание последовательности процедур (действий) приведено в блок – схеме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обращения и последовательности процедур (действий) услугодателя и услугодателя и услугополучателя при оказании услуги через портал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либо его представитель регистрируется на портале "электронного правительства" и направляет электронное заявление, удостоверенное электронной цифровой подписью услугополучателя (далее - ЭЦП) и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исполнитель принимает и регистрирует электронное заявление и документы, в "личный кабинет" услугополучателя либо его представителя направляется уведомление-отчет о принятии запроса с указанием даты получения результата государственной услуги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после принятия электронного заявления и документов действия структурных подразделений услугодателя в процессе оказания государственной услуги осуществляются в соответствии с подпунктами 5-7 пункта 6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регистрирует и отправляет результат оказания государственной услуги в "личный кабинет" услугополучателя либо его представителя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Диаграмма функционального взаимодействия информационных систем, задействованных в оказании государственной услуги, в графической форме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 государственные услуги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12. Ответственными лицами за оказание государственной услуги являются руководители услугодателя и Центра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Должностные лица несут ответственность за реализацию оказания государственной услуги в установленные сроки в соответствии с законодательством Республики Казахстан.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13.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14. Номера контактного телефона для получения информации об услуге, также в случае необходимости оценки (в том числе обжалования) их качества: 8 (7242) 60-53-43 единого контакт-центра: (1414)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по определению адреса объектов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недвижимости на территории Республики Казахстан"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72"/>
        <w:gridCol w:w="1247"/>
        <w:gridCol w:w="1933"/>
        <w:gridCol w:w="1606"/>
        <w:gridCol w:w="759"/>
        <w:gridCol w:w="759"/>
        <w:gridCol w:w="3540"/>
        <w:gridCol w:w="760"/>
        <w:gridCol w:w="663"/>
        <w:gridCol w:w="761"/>
      </w:tblGrid>
      <w:tr>
        <w:trPr>
          <w:trHeight w:val="30" w:hRule="atLeast"/>
        </w:trPr>
        <w:tc>
          <w:tcPr>
            <w:tcW w:w="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Сотрудник канцелярии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Сотрудник канцелярии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перенаправляет документы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справку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справку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справку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 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распечатывает и выдает услугоплучателю либо его представителю справку, либо расписку о принятии документов либо об отказе в приеме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подготавливает и предоставляет справку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справку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справку услугополучателю либо его представителю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 (не входит в срок оказания государственной услуги)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отсутствии архивных сведений об изменении адреса объекта недвижимости - в течение 2 рабочих дней; при присвоении или упразднении адреса объекта недвижимости – в течение 5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по определению адреса объектов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недвижимости на территории Республики Казахстан"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249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4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 по определению адреса объектов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недвижимости на территории Республики Казахстан"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84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4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"21" мая 2014 года № 593</w:t>
            </w:r>
          </w:p>
        </w:tc>
      </w:tr>
    </w:tbl>
    <w:bookmarkStart w:name="z14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архитектурно-планировочного задания"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Наименование услугодателя: отделы архитектуры и градостроительства районов, города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филиал республиканского государственного предприятия "Центр обслуживания населения" по Кызылординской области, его отделы и отделения (далее - Центр).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 оказания государственной услуги - справка с архитектурно-планировочным заданием и технических условий на подключение к источникам инженерного и коммунального обеспечения (если есть необходимость в их получении), с указанием регистрационного кода на бумажном носителе (далее - справка) согласно 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архитектурно-планировочного задания" (далее - стандарт), утвержденного постановлением Республики Казахстан от 13 марта 2014 года № 237.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Основание для начала процедуры (действия) по оказанию государственной услуги: предоставление услугополучателем (либо его представитель по доверенности) (далее – его представитель) услугодателю либо в Центр заявления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услугодателя регистрирует документы, выдает услугополучателю копию заявления с указанием даты и времени приема пакета документов и предоставляет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исполнитель рассматривает документы, подготавливает и предоставляет справку руководителю услугодателя (согласно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- в течение восьми, пятнадцати, трех рабочих дней);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 подписывает и направляет справку сотруднику канцелярии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сотрудник канцелярии регистрирует и выдает услугополучателю либо его представителю справку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(работников), услугодателя в процессе оказания государственной услуги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(работников),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работник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работник накопительного отдела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Описание последовательности процедур (действий) приведено в блок-схеме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 в процессе оказания государственной услуги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Описание порядка обращения услугополучателя и последовательности процедур (действий) услугодателя при оказании услуги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либо его представитель предоставляет в Центр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получении государственной услуги через Центр, услугополучатель дает письменное согласие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работник Центра регистрирует, выдает услугополучателю либо его представителю расписку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номера и даты приема документа;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вида запрашиваемой государственной услуги;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количества и названия приложенных документов;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даты (времени) получения государственной услуги и места выдачи документов;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ответственного лица, принявшего документы;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фамилии, имени, отчества для (физических лиц) или наименование (для юридических лиц), контактных данных услугополучателя либо в случае предоставления услугополучателем неполного пакета документов,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отказывает в приеме документов и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(не более пятнадцати минут);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работник накопительного отдела Центра перенаправляет документы услугодателю (в течение одного рабочего дня,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после принятия документов, действия структурных подразделений услугодателя в процессе оказания государственной услуги, осуществляются в соответствии с подпунктами 2-5 пункта 6 настоящего регламента;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сотрудник канцелярии регистрирует и направляет справку в Центр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работник Центра регистрирует и выдает услугополучателю либо его представителю справку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 государственные услуги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11. Ответственными лицами за оказание государственной услуги являются руководители услугодателя и Центра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Должностные лица несут ответственность за реализацию оказания государственной услуги в установленные сроки в соответствии с законодательством Республики Казахстан.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13. Номера контактного телефона для получения информации об услуге, также в случае необходимости оценки (в том числе обжалования) их качества: 8 (7242) 60-53-43, единого контакт-центра: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архитектурно-планировочного задания"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При обращении услугополучателя либо его представителя к услугодателю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43"/>
        <w:gridCol w:w="2425"/>
        <w:gridCol w:w="1515"/>
        <w:gridCol w:w="1515"/>
        <w:gridCol w:w="3270"/>
        <w:gridCol w:w="1516"/>
        <w:gridCol w:w="1516"/>
      </w:tblGrid>
      <w:tr>
        <w:trPr>
          <w:trHeight w:val="30" w:hRule="atLeast"/>
        </w:trPr>
        <w:tc>
          <w:tcPr>
            <w:tcW w:w="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Сотрудник канцелярии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документы, выдает услугополучателю копию заявления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 и подготавливает справку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справку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справку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предоставляет документы руководителю услугодателя,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справку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справку услугополучателю 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8, 15, 3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При обращении услугополучателя либо его представителя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6"/>
        <w:gridCol w:w="1498"/>
        <w:gridCol w:w="1901"/>
        <w:gridCol w:w="1980"/>
        <w:gridCol w:w="936"/>
        <w:gridCol w:w="936"/>
        <w:gridCol w:w="2021"/>
        <w:gridCol w:w="936"/>
        <w:gridCol w:w="818"/>
        <w:gridCol w:w="938"/>
      </w:tblGrid>
      <w:tr>
        <w:trPr>
          <w:trHeight w:val="30" w:hRule="atLeast"/>
        </w:trPr>
        <w:tc>
          <w:tcPr>
            <w:tcW w:w="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накопительного отдела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8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перенаправляет документы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 и подготавливает справку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справку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справку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услугопочателю либо его представителю расписку о приеме документов, либо об отказе в приеме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справку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справку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справку в 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справку услугопочателю либо его представителю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 (не входит в срок оказания государственной услуги)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8, 15, 3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архитектурно-планировочного задания"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При обращении услугополучателя либо его представителя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При обращении услугополучателя либо его представителя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30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0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"21" мая 2014 года № 593</w:t>
            </w:r>
          </w:p>
        </w:tc>
      </w:tr>
    </w:tbl>
    <w:bookmarkStart w:name="z22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Наименование услугодателя: отделы архитектуры и градостроительства районов, города областного значения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- решение услугодателя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 (далее - решение).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Государственная услуга оказывается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(далее – его представитель) услугодателю заявления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 (далее – стандарт), утвержденного постановлением Правительства Республики Казахстан от 13 марта 2014 года № 237.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Содержание каждой процедуры (действия), входящей в состав процесса оказания государственной услуги, длительность их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канцелярии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подаче услугополучателем всех необходимых документов услугодателю (нарочно либо посредством почтовой связи) – подтверждением принятия заявления на бумажном носителе является отметка на его копии о регистрации в канцелярии услугодателя с указанием даты и времени приема пакета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услугодателя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исполнитель рассматривает документы, подготавливает и предоставляет решение руководителю услугодателя (в течение двадцати семи календерных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 подписывает и направляет решение сотруднику канцелярии (в течение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сотрудник канцелярии регистрирует и выдает услугополучателю решение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Описание последовательности процедур (действий) приведено в блок-схеме прохождения каждого действия (процедуры) с указанием длительности каждой процедуры (действия)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 оказывающих государственные услуги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Ответственным лицом за оказание государственной услуги является руководитель услугодателя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Должностное лицо несет ответственность за реализацию оказания государственной услуги в установленные сроки в соответствии с законодательством Республики Казахстан.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12. Номера контактного телефона для получения информации об услуге, также в случае необходимости оценки (в том числе обжалования) их качества: 8 (7242) 60-53-43, единого контакт-центра: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Регламент государственной услуги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00"/>
        <w:gridCol w:w="2679"/>
        <w:gridCol w:w="2108"/>
        <w:gridCol w:w="1674"/>
        <w:gridCol w:w="1889"/>
        <w:gridCol w:w="1675"/>
        <w:gridCol w:w="1675"/>
      </w:tblGrid>
      <w:tr>
        <w:trPr>
          <w:trHeight w:val="30" w:hRule="atLeast"/>
        </w:trPr>
        <w:tc>
          <w:tcPr>
            <w:tcW w:w="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документы, выдает услугополучателю либо его представителю копию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подготавливает и предоставляет решение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решение сотруднику кацелярии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решение услугополучателю либо его представителю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27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"Выдача решения на реконструкцию (перепланировку, переоборудование) помещений (отдельных частей) существующих зданий, не связанных с изменением несущих и ограждающих конструкций, инженерных систем и оборудования"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header.xml" Type="http://schemas.openxmlformats.org/officeDocument/2006/relationships/header" Id="rId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