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84831" w14:textId="4e8483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автомобильного транспорта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21 мая 2014 года N 591. Зарегистрировано Департаментом юстиции Кызылординской области 27 июня 2014 года N 4712.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международного сертификата технического осмотра";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Алибаева Н.Н.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26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265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вопросах оказания государственных услуг в сфере автомобильного транспорта".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2014 года № 591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международного сертификата технического осмотра"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пассажирского транспорта и автомобильных дорог Кызылординской области")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результатов оказания государственной услуги осуществляется через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международный сертификат технического осмотра (далее - сертификат) в бумажном виде либо мотивированный ответ об отказе в предоставлении государственной услуги в бумажном и (или) электронном виде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Центра обслуживания населения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международного сертификата технического осмотра" (далее – стандарт), утвержденного постановлением Правительства Республики Казахстан от 26 марта 2014 года № 265.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Центра регистрирует документы, при предоставлении всех необходимых документов выдает услугополучателю либо его представителю расписку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 и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 и имени, отчества (для физических лиц) или наименование (для юридических лиц), контактных данных услугополучателя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государственной услуги,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(в течение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подготавливает и предоставляет сертификат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сертификата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отказа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сертификат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сертификат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услугополучателю либо его представителю сертификат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осуществляет регистрацию на портале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подготавливает и предоставляет сертификат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сертификата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отказа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и направляет сертификат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сертификат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услугополучателю либо его представителю сертификат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Номера контактного телефона для получения информации об услуге, также в случае необходимости оценки (в том числе обжалования) их качества: 8 (7242) 60-54-77, единого контакт-центра: (1414).  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международного сертификата технического осмотра"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1727"/>
        <w:gridCol w:w="2052"/>
        <w:gridCol w:w="942"/>
        <w:gridCol w:w="1079"/>
        <w:gridCol w:w="1079"/>
        <w:gridCol w:w="1930"/>
        <w:gridCol w:w="1079"/>
        <w:gridCol w:w="943"/>
        <w:gridCol w:w="1082"/>
      </w:tblGrid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сертификат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сертификат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сертификат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сертификат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приеме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сертификат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сертификат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сертификат либо отказ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сертификат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сертификата – 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отказа – 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международного сертификата технического осмотра"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процедур(действий) прохождения каждого действия (процедуры)с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международного сертификата технического осмотра"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взаймодействия информационных систем, задействованных в оказании государственной услуги, в графической форме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0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2014 года № 591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пассажирского транспорта и автомобильных дорог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для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результатов оказания государственной услуги осуществляется через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лицензия,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сообщении" (далее – лицензия) либо письменный мотивированный отказ в выдаче результата оказания государственной услуги в бумажном и (или) в электронном виде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центра обслуживания населения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сообщении" (далее – стандарт), утвержденного постановлением Правительства Республики Казахстан от 26 марта 2014 года № 265.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Центра регистрирует документы и при предоставлении всех необходимых документов, выдает услугополучателю либо его представителю расписку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 и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 и имени, отчества (для физических лиц) или наименование (для юридических лиц), контактных данных услугополучателя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представленной Центром, при оказании государственной услуги,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(в течение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– в течение двенадцати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лицензии –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лицензии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лицензию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лицензию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услугополучателю либо его представителю лицензию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– в течение 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переоформлении, при выдаче дубликата лицензии -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и направляет лицензию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лицензию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услугополучателю либо его представителю лицензию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Номера контактного телефона для получения информации об услуге, также в случае необходимости оценки (в том числе обжалования) их качества: 8 (7242) 60-54-77,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по нерегулярной перевозке 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 междугородном межобластном, межрайонном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(междугородном внутриобластном) и международном сообщениях, а также регулярной перевозке 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 международном сообщении"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"/>
        <w:gridCol w:w="1311"/>
        <w:gridCol w:w="1558"/>
        <w:gridCol w:w="715"/>
        <w:gridCol w:w="819"/>
        <w:gridCol w:w="819"/>
        <w:gridCol w:w="4427"/>
        <w:gridCol w:w="819"/>
        <w:gridCol w:w="716"/>
        <w:gridCol w:w="822"/>
      </w:tblGrid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лицензию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лицензии – в течение 12 рабочих дней; при переоформлении – в течение 7 рабочих дней; при выдаче дубликата – 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по нерегулярной перевозке 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 междугородном межобластном, межрайонном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(междугородном внутриобластном) и международном сообщениях, а также регулярной перевозке 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 международном сообщении"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переоформление, 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по нерегулярной перевозке 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 междугородном межобластном, межрайонном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(междугородном внутриобластном) и международном сообщениях,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регулярной перевозке 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 международном сообщении"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