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d85b" w14:textId="369d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21 мая 2014 года N 590. Зарегистрировано Департаментом юстиции Кызылординской области 27 июня 2014 года за N 4710.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инвалидам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инвалидам для обеспечения их сурдо-тифлотехническими и обязательными гигиеническими средствами"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государственного пособия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оказание специальных социальных услуг в медико-социальных учреждениях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"Оформление документов на оказание специальных социальных услуг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материального обеспечения детям-инвалидам,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статуса оралмана".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регистрации и постановке на учет в качестве безработного в бумажном или электронном виде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удостоверяющего личность документа услугодателю либо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 (далее - стандарт), утвержденного постановлением Правительства Республики Казахстан от 11 марта 2014 года N 217;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рассматривает документы, заносит персональные данные услугополучателя в автоматизированную систему "Рынок труда" в качестве безработного, подготавливает и предоставляет уведомление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подписывает и направляет уведомление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выдает уведомление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документы в Центр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Центра регистрирует документы, выдает расписку с указанием даты регистрации и даты получения государственной услуги, фамилии и инициалов лица, принявшего документы, либо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документы, подготавливает и предоставляет уведомление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регистрирует и направляет уведомление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Центра регистрирует и выдает уведомление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регистрируется на портале и направляет заявление в форме электронного документа, удостоверенное электронно-цифровой подписью услугополучателя (далее – ЭЦП) и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направляется уведомление–отчет о принятии документов с указанием даты и времени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2, 3 пункта 6 настоящего регламента (в течение 4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результат оказания государственной услуги и направляет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руководитель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Номер контактного телефона для получения информации об услуге, также в случае необходимости оценки (в том числе обжалования) их качества: 8 (7242) 26-38-20,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обращении услугополучателя к услугодателю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953"/>
        <w:gridCol w:w="4994"/>
        <w:gridCol w:w="1845"/>
        <w:gridCol w:w="1846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заносит персональные данные услугополучателя в автоматизированную систему "Рынок труда" в качестве безработного,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обращении услугополучателя в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321"/>
        <w:gridCol w:w="2758"/>
        <w:gridCol w:w="1266"/>
        <w:gridCol w:w="1266"/>
        <w:gridCol w:w="1450"/>
        <w:gridCol w:w="1267"/>
        <w:gridCol w:w="1452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сотруднику 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уведомление в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 безработных граждан"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7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услугодателя или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государственном центре выплаты пенсий (далее – ГЦВП):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 (далее - выплата компенсации).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 (действий) по оказанию государственной услуги: предоставление услугополучателем услугодателю либо в Центр заявления (заявлений)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–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регистрации и учете граждан, пострадавших вследствие ядерных испытаний на Семипалатинском испытательном ядерном полигоне, выплате единовременной государственной денежной компенсации: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 и предоставляет на рассмотрение специальной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специальная комиссия рассматривает документы, проверяет факт выплаты компенсации (невыплаты), принимает решение о регистрации услугополучателя (отказ в регистрации), направляет документы и решение специальной комиссии услугодателю (в течение девяти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выдает копию решения услугополучателю и на основании решения специальной комиссии составляет список, направляет документы и решение специальной комиссии в районные (городские) отделения ГЦВП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ГЦВП рассматривает документы, готовит проект решения о назначении выплаты и направляет в уполномоченный орган по назначению выплаты (департамент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Кызылординской области) (далее - уполномоченный орган))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уполномоченного органа регистрирует документы, принимает решение о назначении выплаты и направляет документы в ГЦВП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сотрудник ГЦВП на основании принятых документов и решения производит выплату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удостоверения или его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 и предоставляет на рассмотрение специальной комиссии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специальная комиссия рассматривает документы, подготавливает удостоверение и направляет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регистрирует и выдает удостоверение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услугодателя,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специальная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ГЦВП;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регистрации и учете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Центра услугодателя регистрирует документы, выдает услугополучателю расписку с указанием перечня принятых документов, фамилии, имени и отчества (при наличии) работника Центра, принявшего заявление, даты и времени подачи заявления либо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и предоставляет документы на рассмотрение специальной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специальная комиссия рассматривает документы, проверяет факт выплаты компенсации (невыплаты), принимает решение о регистрации услугополучателя (отказ в регистрации), направляет документы и решение специальной комиссии услугодателю (в течение девяти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регистрирует решение и направляет копию решения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копию решения услугополучателю (в течение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удостоверения или его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предоставляет в Центр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Центра услугодателя регистрирует документы, выдает услугополучателю расписку с указанием перечня принятых документов, фамилии, имени и отчества (при наличии) работника Центра, принявшего заявление, даты и времени подачи заявления либо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и предоставляет документы на рассмотрение специальной комиссии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специальная комиссия рассматривает документы, подготавливает удостоверение и направляет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регистрирует и направляет удостоверение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удостоверение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274165,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 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 выдача удостоверений"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 для получения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полигоне, выплате единовременной государственной денежной компенсации: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983"/>
        <w:gridCol w:w="1239"/>
        <w:gridCol w:w="1239"/>
        <w:gridCol w:w="1082"/>
        <w:gridCol w:w="2143"/>
        <w:gridCol w:w="1082"/>
        <w:gridCol w:w="1401"/>
        <w:gridCol w:w="1242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Специальная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ГЦВП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ГЦВП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талон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проверяет факт выплаты (невыплаты) компенсации, принимает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копию решения услугополучателю, составляет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готовит проект решения о назначении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принимает решение о назначении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выплату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 решение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 решение в ГЦВП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ГЦВП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 для получения государственной услуги по выдаче удостоверения или его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936"/>
        <w:gridCol w:w="1834"/>
        <w:gridCol w:w="1834"/>
        <w:gridCol w:w="1601"/>
        <w:gridCol w:w="1602"/>
        <w:gridCol w:w="1835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талон заявления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готовит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удостоверение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в Центр для получения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полигоне, выплате единовременной государственной денежной компенсации: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840"/>
        <w:gridCol w:w="1743"/>
        <w:gridCol w:w="1004"/>
        <w:gridCol w:w="1150"/>
        <w:gridCol w:w="1150"/>
        <w:gridCol w:w="1004"/>
        <w:gridCol w:w="1841"/>
        <w:gridCol w:w="1005"/>
        <w:gridCol w:w="1151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проверяет выплаты компенсации (невыплаты), принимает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копию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расписку о принятии документов или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 решение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копию решения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копию решения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в Центр для получения государственной услуги по выдаче удостоверения или его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975"/>
        <w:gridCol w:w="1870"/>
        <w:gridCol w:w="1077"/>
        <w:gridCol w:w="1234"/>
        <w:gridCol w:w="1234"/>
        <w:gridCol w:w="1077"/>
        <w:gridCol w:w="1078"/>
        <w:gridCol w:w="1078"/>
        <w:gridCol w:w="1235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готовит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удостоверение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минуттан аспайды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государстенной услуги "Регистрация и учет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 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 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 компенсации, выдача удостоверений"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 для получения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полигоне, выплате единовременной государственной денежной компенсации: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 для получения государственной услуги по выдаче удостоверения или его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в Центр для получения государственной услуги по регистрации и учету граждан, пострадавших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в Центр для получения государственной услуги по выдаче удостоверения или его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услугодателю,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"Выдача справок безработным гражданам", утвержденного постановлением Правительства Республики Казахстан от 11 марта 2014 года N 217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регистрирует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входит в автоматизированную информационную систему (далее – АИС) "Рынок труда", регистрирует услугополучателя в персональной карточке АИС "Рынок труда" в качестве безработного, распечатывает и предоставляет справку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подписывает и направляет справку исполнителю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выдает справку услугополучателю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Центра регистрирует документы,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либо в случае предоставления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документов, входит и регистрирует услугополучателя в АИС "Рынок труда" в качестве безработного, распечатывает и выдает справку услугополучателю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при оказании государственной услуги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"электронного правительства" (далее -ПЭП) с помощью индивидуального идентификационного номера (далее – 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услугополучатель вводит ИИН и пароль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введения ИИН и пароля на ПЭП производится проверка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услугополучатель выбирает услугу "Выдача справок безработным гражданам", в это время на экран выводится форма запроса для оказания услуги и услугополучатель заполняет данную форму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услугополучатель подписывает посредством своего ЭЦП заполненную форму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ПЭП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электронный документ (запрос услугополучателя), подписанный ЭЦП направляется через шлюз "электронного правительства"/региональный шлюз "электронного правительства" (далее - ШЭП/РШЭП) в АИС "Рынок труда";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на ПЭП формируется ответ результата оказания электронной государственной услуги (справка или мотивированный отказ) и передается в "личный кабинет" услугополучателя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руководитель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Номер контактного телефона для получения информации об услуге, также в случае необходимости оценки (в том числе обжалования) их качества: 8 (7242) 26-38-20,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(действий) между структурными подразделениями (работниками) с указанием длительности каждой процедуры (действия)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3490"/>
        <w:gridCol w:w="4779"/>
        <w:gridCol w:w="1624"/>
        <w:gridCol w:w="1625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 АИС "Рынок труда", регистрирует услугополучателя в качестве безработного, распечатывает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381"/>
        <w:gridCol w:w="8161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расписку о приеме либо об отказе в приеме документов, регистрирует услугополучателя в АИС "Рынок труда" в качестве безработного, распечатывает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инвалидам для предоставления им протезно-ортопедической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- уведомление об оформлении документов с указанием сроков предоставления инвалидам протезно-ортопедической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протезно-ортопедической помощи"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26-38-14,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протезно-ортопедической помощи"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протезно-ортопедической помощи"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инвалидам для обеспечения их сурдо-тифлотехническими и обязательными гигиеническими средствами"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-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26-38-14,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поселка,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уведомление о назначении (далее – уведомление) либо мотивированный ответ об отказе (далее - отказ)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акиму сельского округа либо в Центр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отрывной талон заявления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направляет документы участковой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 на основании представленных документов и результатов обследования материального положения услугополучателя готовит заключение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на основании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уведомление либо отказ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(либо его представитель по доверенности) предоставляет акиму сельского округа документы,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сельского округа направляет документы участковой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участковая комиссия на основании представленных документов и результатов обследования материального положения услугополучателя готовит заключение и направляет акиму сельского округа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сельского округа направляет документы и заключение участковой комиссии услугодателю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на основании заключения участковой комиссии подготавливает и представляет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направляет уведомление либо отказ акиму сельского округа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аким селького округа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услугополучателя, фамилии, имени, отчества представителя услугополучателя, и их контактных телефонов,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выдает расписку об отказе в приеме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 и направляет их участковой комиссии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участковая комиссия на основании представленных документов и результатов обследования материального положения услугополучателя готовит заключение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на основании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направляет уведомление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Работник Центра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Центра, аким сельского округа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274165,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936"/>
        <w:gridCol w:w="2403"/>
        <w:gridCol w:w="1209"/>
        <w:gridCol w:w="1056"/>
        <w:gridCol w:w="1057"/>
        <w:gridCol w:w="1057"/>
        <w:gridCol w:w="1210"/>
        <w:gridCol w:w="1938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1601"/>
        <w:gridCol w:w="1987"/>
        <w:gridCol w:w="744"/>
        <w:gridCol w:w="745"/>
        <w:gridCol w:w="1000"/>
        <w:gridCol w:w="1000"/>
        <w:gridCol w:w="873"/>
        <w:gridCol w:w="1000"/>
        <w:gridCol w:w="1003"/>
        <w:gridCol w:w="1989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и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уведомление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 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 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 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 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 ление либо отказ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 ление либо отказ услуго получателю (либо его представителю по доверен 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480"/>
        <w:gridCol w:w="2670"/>
        <w:gridCol w:w="688"/>
        <w:gridCol w:w="925"/>
        <w:gridCol w:w="925"/>
        <w:gridCol w:w="688"/>
        <w:gridCol w:w="689"/>
        <w:gridCol w:w="689"/>
        <w:gridCol w:w="925"/>
        <w:gridCol w:w="689"/>
        <w:gridCol w:w="1601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 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 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заключе 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 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 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услугодателю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 (либо его представителю по доверен 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акимов поселка,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уведомление о назначении государственной адресной социальной помощи (далее – уведомление), либо мотивированный ответ об отказе (далее - отказ)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 (далее - стандарт)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акиму сельского округа либо в Центр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отрывной талон заявления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направляет документы участковой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 на основании представленных документов и результатов обследования материального положения услугополучателя готовит заключение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на основании заключения участковой комиссии подготавливает и предоставляет руководителю услугодателя уведомление либо отказ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уведомление либо отказ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 и инициалов лица, принявшего документы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сельского округа направляет документы участковой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участковая комиссия на основании предоставленных документов и результатов обследования материального положения услугополучателя готовит заключение и направляет акиму сельского округа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сельского округа направляет документы и заключение участковой комиссии услугодателю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рассматривает документы,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направляет уведомление либо отказ акиму сельского округа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аким сельского округа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услугополучателя, фамилии, имени, отчества представителя услугополучателя, контактных данных и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и направляет документы участковой комиссии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участковая комиссия на основании представленных документов и результатов обследования материального положения услугополучателя готовит заключение и направляет услугодателю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на основании заключения участковой комиссии подготавливает и предоставляет уведомление либо отказ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направляет уведомление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Работник Центра регистрирует и выдает уведомление либо отказ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11.Ответственными лицами за оказание государственной услуги являются руководители услугодателя и Центра, аким сельского округа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274165,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888"/>
        <w:gridCol w:w="2344"/>
        <w:gridCol w:w="1180"/>
        <w:gridCol w:w="1030"/>
        <w:gridCol w:w="1030"/>
        <w:gridCol w:w="1334"/>
        <w:gridCol w:w="1180"/>
        <w:gridCol w:w="1891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заключения участковой комиссии 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1568"/>
        <w:gridCol w:w="1946"/>
        <w:gridCol w:w="729"/>
        <w:gridCol w:w="729"/>
        <w:gridCol w:w="980"/>
        <w:gridCol w:w="980"/>
        <w:gridCol w:w="855"/>
        <w:gridCol w:w="980"/>
        <w:gridCol w:w="982"/>
        <w:gridCol w:w="2200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(либо его представителю по доверенности) отрывной талон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и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подготавливает уведомление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 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 уведом ление либо отказ услугополучателю (либо его представи телю по доверен 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 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 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 ление либо отказ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1509"/>
        <w:gridCol w:w="2358"/>
        <w:gridCol w:w="702"/>
        <w:gridCol w:w="943"/>
        <w:gridCol w:w="943"/>
        <w:gridCol w:w="702"/>
        <w:gridCol w:w="702"/>
        <w:gridCol w:w="945"/>
        <w:gridCol w:w="943"/>
        <w:gridCol w:w="703"/>
        <w:gridCol w:w="1512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 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 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 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заключения комиссии 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(либо его представителю по доверенности)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участковой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-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26-38-14,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кресла-коляски"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- уведомление об оформлении документов с указанием сроков предоставления инвалидам кресла-коляски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кресла-коляски"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26-38-14,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обеспечения их санаторно-курортным лечением"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оказываемой государственной услуги - уведомление об оформлении документов с указанием сроков предоставления инвалидам санаторно-курортного лечения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обеспечения их санаторно-курортным лечением"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26-38-14,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санаторно-курортным лечением"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санаторно-курортным лечением"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оказываемой государственной услуги - уведомление об оформлении документов с указанием срока оказания специальных социальных услуг в медико-социальных учреждениях (организациях) (далее – уведомление), либо мотивированный ответ об отказе (далее - отказ)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законным представителем)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ходатайство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законный представитель)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законному представителю) талон с указанием даты регистрации и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(в течение двенадцати рабочих дней) либо отказ (в течение трех рабочих дней)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либо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либо отказ услугополучателю (либо его законному представителю) или направляет по почте в медицинскую организацию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26-38-14,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 учреждениях (организациях)"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993"/>
        <w:gridCol w:w="1993"/>
        <w:gridCol w:w="1245"/>
        <w:gridCol w:w="3541"/>
        <w:gridCol w:w="1246"/>
        <w:gridCol w:w="1835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законному представителю)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 (либо его законному представителю)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уведомления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12 рабочих дней, при выдаче отказа - 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 учреждениях (организациях)"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оказываемой государственной услуги - уведомление об оформлении документов с указанием срока оказания специальных социальных услуг в условиях ухода на дому (далее – уведомление),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законным представителем)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ходатайство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законный представитель)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законному представителю) талон с указанием даты регистрации и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(в течение десяти рабочих дней) либо отказ (в течение трех рабочих дней)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либо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либо отказ услугополучателю (либо его законному представителю) (не более двадцати минут) либо направляет по почте в медицинскую организацию (в течение одного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26-38-14,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условиях ухода на дому"</w:t>
            </w:r>
          </w:p>
        </w:tc>
      </w:tr>
    </w:tbl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1517"/>
        <w:gridCol w:w="1517"/>
        <w:gridCol w:w="947"/>
        <w:gridCol w:w="3508"/>
        <w:gridCol w:w="948"/>
        <w:gridCol w:w="3523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законному представителю)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 (либо его законному представителю) либо направляет по почте в медицинскую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уведомления – в течение 10 рабочих дней, при выдаче отказа – 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услугополучателю – не более 20 минут; при направлении по почте –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условиях ухода на дому"</w:t>
            </w: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поселка,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www.egov.kz (далее – портал) инвалидам и лицам, имеющим социально-значимые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уведомление о назначении социальной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 (действий) по оказанию государственной услуги: предоставление услугополучателем услугодателю, акиму сельского округа либо через портал заявления в произвольной форме с указанием согласия на сбор и обработку персональных данных, необходимых для назначения социальной помощи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талон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уведомление и предоставляет уведомление руководителю услугодателя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отрывной талон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направляет документы в участковую комиссию для проведения обследования материального положения семьи услугополучателя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 проводит обследование, составляет акт о материальном положении услугополучателя, подготавливает заключение о нуждаемости и направляет заключение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на основании заключения участковой комиссии производит расчет среднедушевого дохода лица (семьи) в соответствии с законодательством Республики Казахстан и предоставляет на рассмотрение специальной комиссии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специальная комиссия выносит заключение о необходимости оказания социальной помощи и указывает размер социальной помощи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на основании заключения специальной комиссии подготавливает уведомление либо решение об отказе в оказании социальной помощи (далее - отказ) и предоставляет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и направляет уведомление либо отказ и направляет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выдает уведомление либо отказ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регистрирует документы, выдает услугополучателю талон с указанием даты регистрации и даты получения государственной услуги, фамилии и инициалов лица, принявшего документы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 рассматривает документы, подготавливает и предоставляет уведомление руководителю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и направляет уведомление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регистрирует и направляет уведомление акиму сельского округа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аким сельского округа регистрирует и выдает уведомление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регистрирует документы, выдает услугополучателю талон с указанием даты регистрации и даты получения государственной услуги, фамилии и инициалов лица, принявшего документы и направляет документы в участковую комиссию для проведения обследования материального положения семьи услугополучателя (в течении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участковая комиссия проводит обследование, составляет акт о материальном положении услугополучателя, подготавливает заключение о нуждаемости и направляет заключение акиму сельского округа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сельского округа направляет документы и заключение участковой комиссии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рассматривает документы и направляет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производит расчет среднедушевого дохода лица (семьи) в соответствии с законодательством Республики Казахстан и предоставляет на рассмотрение специальной комиссии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специальная комиссия выносит заключение о необходимости оказания социальной помощи и указывает размер социальной помощи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исполнитель на основании заключения специальной комиссии подготавливает уведомление либо отказ и предоставляет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услугодателя подписывает и направляет уведомление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сотрудник канцелярии регистрирует и направляет уведомление либо отказ акиму сельского округа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аким сельского округа регистрирует и выдает услугополучателю уведомление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обращения и последовательности процедур (действий) услугодателя при оказании услуги через портал: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регистрируется на портале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 и в "личный кабинет" услугополучателя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пунктом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руководитель услугодателя и аким сельского округа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274165,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""Назначение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 решениям местных представительных органов"</w:t>
            </w:r>
          </w:p>
        </w:tc>
      </w:tr>
    </w:tbl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823"/>
        <w:gridCol w:w="1139"/>
        <w:gridCol w:w="1139"/>
        <w:gridCol w:w="1141"/>
        <w:gridCol w:w="1141"/>
        <w:gridCol w:w="1238"/>
        <w:gridCol w:w="995"/>
        <w:gridCol w:w="995"/>
        <w:gridCol w:w="1140"/>
        <w:gridCol w:w="114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обследование, составляет акт, подготавливает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среднедушевого дохода лица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 заключение, указывает размер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 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в участковую комиссию для проведения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услугода 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на рассмотрение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предствляет руководи 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95"/>
        <w:gridCol w:w="1252"/>
        <w:gridCol w:w="1433"/>
        <w:gridCol w:w="1433"/>
        <w:gridCol w:w="1252"/>
        <w:gridCol w:w="1434"/>
        <w:gridCol w:w="1252"/>
        <w:gridCol w:w="143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729"/>
        <w:gridCol w:w="943"/>
        <w:gridCol w:w="943"/>
        <w:gridCol w:w="943"/>
        <w:gridCol w:w="802"/>
        <w:gridCol w:w="802"/>
        <w:gridCol w:w="1174"/>
        <w:gridCol w:w="944"/>
        <w:gridCol w:w="944"/>
        <w:gridCol w:w="802"/>
        <w:gridCol w:w="1083"/>
        <w:gridCol w:w="80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услугополучателю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обследование,составляет акт, подготавливает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и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 среднедушевого дохода лица (семьи)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 заключение, указывает размер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участковую комиссию для проведения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на рассмотрение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 ление либо отказ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либо отказ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социальной помощи отдельным категориям нуждающихся граждан по решениям местных представительных рганов"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обращении услугополучателя к акиму сельского окрга: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"Назначение социальной помощи отдельным категориям нуждающихся граждан по решениям местных представительных рганов"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28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8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направлений лицам на участие в активных формах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выдача направления лицам на участие в активных мерах содействия занятости (далее - направление),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услугодателю документа, удостоверяющего личность услугополучателя либо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направлений лицам на участие в активных формах содействия занятости", (далее - стандарт), утвержденного постановлением Правительства Республики Казахстан от 11 марта 2014 года N 217;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регистрирует документы, получает данные услугополучателя из соответствующих государственных информационных систем, подготавливает и предоставляет направление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подписывает и направляет направление исполнителю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выдает направление услугополучателю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регистрируется на портале "электронного правительства" и направляет электронное заявление, удостоверенное электронной цифровой подписью услугополучателя (далее - ЭЦП)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направляется уведомление-отчет о принятии документов с указанием даты и времени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2,3 пункта 6 настоящего регламента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лицаом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26-38-20,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активных формах содействия занятости"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594"/>
        <w:gridCol w:w="3982"/>
        <w:gridCol w:w="2246"/>
        <w:gridCol w:w="1673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получает данные услугополучателя из соответствующих государственных информационных систем и подготавливает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направление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направление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 занятости"</w:t>
            </w:r>
          </w:p>
        </w:tc>
      </w:tr>
    </w:tbl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услуги, в графической форме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82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2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поселка, сельского округа (далее - аким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 назначении социальной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в процессе оказания государственной услуги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произвольной форме услугодателю, акиму сельского округа либо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либо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- стандарт)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регистрирует и направляет представленные услугополучателем (либо его представителем по доверенности) документы услугодателю либо в Центр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 рассматривает документы, подготавливает и предоставляет уведомление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и направляет уведомление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регистрирует и выдает уведомление услугополучателю (либо его представителю по доверенности) или акиму сельского округа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аким сельского округа выдает уведомление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документы, выдает услугополучателю (либо его представителю по доверенности) расписку о приеме принятых документов или в случае предоставления неполного пакета документов согласно перечню, предусмотренному пунктом 9 стандарта выдает расписку об отказе в приеме документов и направляет документы работнику накопительного отдела Центра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документы, подготавливает и предоставляет уведомление руководителю услугодателя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уведомление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уведомление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уведомление услугополучателю (либо его представителю по доверенности) или акиму сельского округа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Центра, аким сельского округа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274165,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 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услугодателю либо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987"/>
        <w:gridCol w:w="1084"/>
        <w:gridCol w:w="1241"/>
        <w:gridCol w:w="1241"/>
        <w:gridCol w:w="1084"/>
        <w:gridCol w:w="1241"/>
        <w:gridCol w:w="2307"/>
        <w:gridCol w:w="1670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услугодателю либо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 (либо его представителю по доверенности)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1559"/>
        <w:gridCol w:w="2813"/>
        <w:gridCol w:w="851"/>
        <w:gridCol w:w="974"/>
        <w:gridCol w:w="974"/>
        <w:gridCol w:w="851"/>
        <w:gridCol w:w="974"/>
        <w:gridCol w:w="851"/>
        <w:gridCol w:w="2104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услугополу-чателю (либо его представи телю по доверенности)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 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пунктах,по приобретению топлива"</w:t>
            </w:r>
          </w:p>
        </w:tc>
      </w:tr>
    </w:tbl>
    <w:bookmarkStart w:name="z12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услугодателю либо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12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– услугодатель) и акимы поселка,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филиал Республиканского государственного предприятия "Центр обслуживания населения" по Кызылординской области, его отделы и отделения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акиму сельского округа либо в Центр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регистрирует документы, подготавливает и предоставляет справку руководителю услугодателя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подписывает и направляет справку исполнителю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выдает справку услугополучателю (либо его представителю по доверенности)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акиму сельского округа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 регистрирует документы, подготавливает и выдает справку услугополучателю (либо его предстваителю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Центра регистрирует документы, при предоставлении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(либо его представителю по доверенности) расписку об отказе в приеме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документы, подготавливает и предоставляет справку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справку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регистрирует и направляет справку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Центра регистрирует и выдает справку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27 41 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12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000"/>
        <w:gridCol w:w="1861"/>
        <w:gridCol w:w="1861"/>
        <w:gridCol w:w="3681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(либо его представителю по доверенности)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акиму аульного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5960"/>
        <w:gridCol w:w="5004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1802"/>
        <w:gridCol w:w="3106"/>
        <w:gridCol w:w="2381"/>
        <w:gridCol w:w="983"/>
        <w:gridCol w:w="1126"/>
        <w:gridCol w:w="984"/>
        <w:gridCol w:w="1514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предоставлении неполного пакета документов, выдает услугополучателю (либо его представителю по доверенности) расписку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 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 социальной помощи"</w:t>
            </w:r>
          </w:p>
        </w:tc>
      </w:tr>
    </w:tbl>
    <w:bookmarkStart w:name="z12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(процедуры)с указанием длительности каждой процедуры (действия)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материального обеспечения детям-инвалидам, обучающимся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занятости и социальных программ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уведомление о назначении материального обеспечения детям-инвалидам, обучающимся на дому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 либо в Центр или через портал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 (далее -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отрывной талон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уведомление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уведомление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заявления номера и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отчества, контактных данных услугополучателя и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документы, подготавливает и предоставляет уведомление руководителю услугодателя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уведомление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уведомление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уведомление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регистрируется на портале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направляется уведомление-отчет о принятии документов с указанием даты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2-5 пункта 6 настоящего регламента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Номер контактного телефона для получения информации об услуге, также в случае необходимости оценки (в том числе обжалования) их качества: 8 (7242) 274165, единого контакт–центра: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880"/>
        <w:gridCol w:w="1803"/>
        <w:gridCol w:w="1800"/>
        <w:gridCol w:w="1571"/>
        <w:gridCol w:w="1800"/>
        <w:gridCol w:w="1801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1950"/>
        <w:gridCol w:w="1847"/>
        <w:gridCol w:w="1064"/>
        <w:gridCol w:w="1218"/>
        <w:gridCol w:w="1218"/>
        <w:gridCol w:w="1064"/>
        <w:gridCol w:w="1218"/>
        <w:gridCol w:w="1064"/>
        <w:gridCol w:w="1220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bookmarkStart w:name="z1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6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государственное учреждение "Управление координации занятости и социальных программ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(иностранному работнику) на трудоустройство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либо через портал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–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разрешения, продлении либо переоформлении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исполнитель рассматривает документы, в случае предоставления услугополучателем документов в неполном объеме и (или) незаполнения по установленным формам документов, предусмотренных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выдачи разрешений иностранному работнику на трудоустройство и работодателям на привлечение иностранной рабочей силы, утвержденных постановлением Правительства Республики Казахстан от 13 января 2012 года N 45 (далее - Правила), подготавливает отказ и предоставляет руководителю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отказ услугополучателю либо его представителю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 случае соответствия документов требованиям, установленным пунктами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исполнитель вносит документы на рассмотрение комиссии по выдаче и продлению срока разрешения на привлечение иностранной рабочей силы Кызылординской области (далее - комиссия)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комиссия рассматривает документы и рекомендует услугодателю о выдаче разрешения либо об отказе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исполнитель согласно рекомендации комиссии подготавливает и предоставляет уведомление о принятом решении (далее - уведомление)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услугодателя подписывает и направляет уведомление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исполнитель регистрирует и направляет уведомление услугополучателю либо его представителю и после сдачи услугополучателем копий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выдает услугополучателю либо его представителю разрешение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– в течение сорока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резрешения – в течение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продлении разрешения –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разрешения, при продлении либо переоформлении разрешения иностранному работнику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либо его представителю отрывной талон заявления с указанием даты регистрации и даты получения государственной услуги, фамилии и инициалов лица,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документы, принимает решение о выдаче разрешения, продлении либо переоформлении разрешения на трудоустройство либо об отказе и направляет документы исполнителю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согласно принятого решения подготавливает и предоставляет уведомление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уведомление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регистрирует и направляет уведомление услугополучателю или его представителю, и после сдачи услугополучателем копий документов, гарантирующих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работодателя), выдает услугополучателю либо его представителю разрешение, продленное либо переоформленное разрешение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и продлении разрешения на трудоустройство – в течение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разрешения на трудоустройство –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"электронного правительства" и направляет электронное заявление, удостоверенное электронной цифровой подписью (далее – ЭЦП) услугополучателя и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либо его представителя направляется уведомление–отчет о принятии документов с указанием даты получения результата государственной услуги либо отказ в случае предоставления документов в неполном обьеме и (или) незаполнения документов по установленным формам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пунктом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результат оказания государственной услуги и при предоставлении копий необходимых документов, отправляет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а также в случае необходимости оценки (в том числе обжаловании) их качества: 8(7242) 27 90 24,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 трудоустройство и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 силы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bookmarkStart w:name="z14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разрешения, при продлении либо переоформлении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314"/>
        <w:gridCol w:w="2006"/>
        <w:gridCol w:w="1446"/>
        <w:gridCol w:w="3123"/>
        <w:gridCol w:w="1446"/>
        <w:gridCol w:w="1447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в случае предоставления неполного пакета документов либо несоответствия документов установленным требованиям,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отказ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2036"/>
        <w:gridCol w:w="2092"/>
        <w:gridCol w:w="2093"/>
        <w:gridCol w:w="1111"/>
        <w:gridCol w:w="1272"/>
        <w:gridCol w:w="3240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соответствия документов установленным Правилами требованиям, вносит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 услугодателю о выдаче разрешения, продлении либо переоформлении разрешения либо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уведомление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уведомление, после предоставления копий необходимых документов, выдает разрешение, продленное либо переоформленное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– в течение сорока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резрешения – в течение тридцати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продлении разрешения – в течение семи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разрешения, при продлении либо переоформлении разрешения иностранному работнику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840"/>
        <w:gridCol w:w="1595"/>
        <w:gridCol w:w="2631"/>
        <w:gridCol w:w="1004"/>
        <w:gridCol w:w="1150"/>
        <w:gridCol w:w="3668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принимает решение о выдаче разрешения, продлении либо переоформлении разрешения на трудоустройство либо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подготавливает уведомление о принятом решении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 услугополучателю либо его представителю, после предоставления услугополучателем копий необходимых документов, выдает услугополучателю либо его представителю разрешение, продленное либо переоформленное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и продлении разрешения на трудоустройство – в течение тридцати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разрешения на трудоустройство – в течение трех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 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 на трудоустройство 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для 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bookmarkStart w:name="z1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разрешения, при продлении либо переоформлении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разрешения, при продлении либо переоформлении разрешения на трудоустройство иностранному работнику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 трудоустройство и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 силы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разрешения, продлении либо переоформлении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выдаче разрешения, при продлении либо переоформлении разрешения на трудоустройство иностранному работнику: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N 590</w:t>
            </w:r>
          </w:p>
        </w:tc>
      </w:tr>
    </w:tbl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координации занятости и социальных программ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услугополучателю удостоверения оралмана (далее - удостоверение).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статуса оралмана" (далее – стандарт), утвержденного постановлением Правительства Республики Казахстан от 11 марта 2014 года N 217.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проект приказа о присвоении статуса оралмана (далее - приказ) и удостоверение, предоставляет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приказ и удостоверение, направляет удостоверение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удостоверение и выдает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271298,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1887"/>
        <w:gridCol w:w="1887"/>
        <w:gridCol w:w="1891"/>
        <w:gridCol w:w="1888"/>
        <w:gridCol w:w="1889"/>
      </w:tblGrid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проект приказа и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и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проект приказа и удостоверение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удостоверение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удостоверение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