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header+xml" PartName="/word/header.xml"/>
  <Override ContentType="image/png" PartName="/word/media/document_image_rId3.png"/>
  <Override ContentType="image/png" PartName="/word/media/header_image_rId1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369d85b" w14:textId="369d85b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регламентов государственных услуг в сфере социальной защиты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rPr>
          <w:rFonts w:ascii="Times New Roman"/>
          <w:b/>
          <w:i/>
          <w:color w:val="888888"/>
        </w:rPr>
        <w:t>Утративший силу</w:t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Постановление Кызылординского областного акимата от 21 мая 2014 года N 590. Зарегистрировано Департаментом юстиции Кызылординской области 27 июня 2014 года за N 4710. Утратило силу постановлением Кызылординского областного акимата от 13 ноября 2014 года N 759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ff0000"/>
          <w:sz w:val="28"/>
        </w:rPr>
        <w:t xml:space="preserve">      Сноска. Утратило силу постановлением Кызылординского областного акимата от 13.11.2014 </w:t>
      </w:r>
      <w:r>
        <w:rPr>
          <w:rFonts w:ascii="Times New Roman"/>
          <w:b w:val="false"/>
          <w:i w:val="false"/>
          <w:color w:val="ff0000"/>
          <w:sz w:val="28"/>
        </w:rPr>
        <w:t>N 759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со дня подписания).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  <w:r>
        <w:rPr>
          <w:rFonts w:ascii="Times New Roman"/>
          <w:b w:val="false"/>
          <w:i w:val="false"/>
          <w:color w:val="000000"/>
          <w:sz w:val="28"/>
        </w:rPr>
        <w:t xml:space="preserve">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Законом</w:t>
      </w:r>
      <w:r>
        <w:rPr>
          <w:rFonts w:ascii="Times New Roman"/>
          <w:b w:val="false"/>
          <w:i w:val="false"/>
          <w:color w:val="000000"/>
          <w:sz w:val="28"/>
        </w:rPr>
        <w:t xml:space="preserve"> Республики Казахстан от 23 января 2001 года "О местном государственном управлении и самоуправлении в Республике Казахстан" и </w:t>
      </w:r>
      <w:r>
        <w:rPr>
          <w:rFonts w:ascii="Times New Roman"/>
          <w:b w:val="false"/>
          <w:i w:val="false"/>
          <w:color w:val="000000"/>
          <w:sz w:val="28"/>
        </w:rPr>
        <w:t>Законом</w:t>
      </w:r>
      <w:r>
        <w:rPr>
          <w:rFonts w:ascii="Times New Roman"/>
          <w:b w:val="false"/>
          <w:i w:val="false"/>
          <w:color w:val="000000"/>
          <w:sz w:val="28"/>
        </w:rPr>
        <w:t xml:space="preserve"> Республики Казахстан от 15 апреля 2013 года "О государственных услугах" акимат Кызылординской области </w:t>
      </w:r>
      <w:r>
        <w:rPr>
          <w:rFonts w:ascii="Times New Roman"/>
          <w:b/>
          <w:i w:val="false"/>
          <w:color w:val="000000"/>
          <w:sz w:val="28"/>
        </w:rPr>
        <w:t>ПОСТАНОВЛЯЕТ: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  <w:r>
        <w:rPr>
          <w:rFonts w:ascii="Times New Roman"/>
          <w:b w:val="false"/>
          <w:i w:val="false"/>
          <w:color w:val="000000"/>
          <w:sz w:val="28"/>
        </w:rPr>
        <w:t>1. Утвердить прилагаемые: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  <w:r>
        <w:rPr>
          <w:rFonts w:ascii="Times New Roman"/>
          <w:b w:val="false"/>
          <w:i w:val="false"/>
          <w:color w:val="000000"/>
          <w:sz w:val="28"/>
        </w:rPr>
        <w:t>регламент государственной услуги</w:t>
      </w:r>
      <w:r>
        <w:rPr>
          <w:rFonts w:ascii="Times New Roman"/>
          <w:b w:val="false"/>
          <w:i w:val="false"/>
          <w:color w:val="000000"/>
          <w:sz w:val="28"/>
        </w:rPr>
        <w:t xml:space="preserve"> "Регистрация и постановка на учет безработных граждан";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  <w:r>
        <w:rPr>
          <w:rFonts w:ascii="Times New Roman"/>
          <w:b w:val="false"/>
          <w:i w:val="false"/>
          <w:color w:val="000000"/>
          <w:sz w:val="28"/>
        </w:rPr>
        <w:t>регламент государственной услуги</w:t>
      </w:r>
      <w:r>
        <w:rPr>
          <w:rFonts w:ascii="Times New Roman"/>
          <w:b w:val="false"/>
          <w:i w:val="false"/>
          <w:color w:val="000000"/>
          <w:sz w:val="28"/>
        </w:rPr>
        <w:t xml:space="preserve"> "Регистрация и учет граждан, пострадавших вследствие ядерных испытаний на Семипалатинском испытательном ядерном полигоне, выплата единовременной государственной денежной компенсации, выдача удостоверений";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  <w:r>
        <w:rPr>
          <w:rFonts w:ascii="Times New Roman"/>
          <w:b w:val="false"/>
          <w:i w:val="false"/>
          <w:color w:val="000000"/>
          <w:sz w:val="28"/>
        </w:rPr>
        <w:t>регламент государственной услуги</w:t>
      </w:r>
      <w:r>
        <w:rPr>
          <w:rFonts w:ascii="Times New Roman"/>
          <w:b w:val="false"/>
          <w:i w:val="false"/>
          <w:color w:val="000000"/>
          <w:sz w:val="28"/>
        </w:rPr>
        <w:t xml:space="preserve"> "Выдача справок безработным гражданам";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  <w:r>
        <w:rPr>
          <w:rFonts w:ascii="Times New Roman"/>
          <w:b w:val="false"/>
          <w:i w:val="false"/>
          <w:color w:val="000000"/>
          <w:sz w:val="28"/>
        </w:rPr>
        <w:t>регламент государственной услуги</w:t>
      </w:r>
      <w:r>
        <w:rPr>
          <w:rFonts w:ascii="Times New Roman"/>
          <w:b w:val="false"/>
          <w:i w:val="false"/>
          <w:color w:val="000000"/>
          <w:sz w:val="28"/>
        </w:rPr>
        <w:t xml:space="preserve"> "Оформление документов инвалидам для предоставления им протезно-ортопедической помощи";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  <w:r>
        <w:rPr>
          <w:rFonts w:ascii="Times New Roman"/>
          <w:b w:val="false"/>
          <w:i w:val="false"/>
          <w:color w:val="000000"/>
          <w:sz w:val="28"/>
        </w:rPr>
        <w:t>регламент государственной услуги</w:t>
      </w:r>
      <w:r>
        <w:rPr>
          <w:rFonts w:ascii="Times New Roman"/>
          <w:b w:val="false"/>
          <w:i w:val="false"/>
          <w:color w:val="000000"/>
          <w:sz w:val="28"/>
        </w:rPr>
        <w:t xml:space="preserve"> "Оформление документов инвалидам для обеспечения их сурдо-тифлотехническими и обязательными гигиеническими средствами"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  <w:r>
        <w:rPr>
          <w:rFonts w:ascii="Times New Roman"/>
          <w:b w:val="false"/>
          <w:i w:val="false"/>
          <w:color w:val="000000"/>
          <w:sz w:val="28"/>
        </w:rPr>
        <w:t>регламент государственной услуги</w:t>
      </w:r>
      <w:r>
        <w:rPr>
          <w:rFonts w:ascii="Times New Roman"/>
          <w:b w:val="false"/>
          <w:i w:val="false"/>
          <w:color w:val="000000"/>
          <w:sz w:val="28"/>
        </w:rPr>
        <w:t xml:space="preserve"> "Назначение государственного пособия на детей до восемнадцати лет";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  <w:r>
        <w:rPr>
          <w:rFonts w:ascii="Times New Roman"/>
          <w:b w:val="false"/>
          <w:i w:val="false"/>
          <w:color w:val="000000"/>
          <w:sz w:val="28"/>
        </w:rPr>
        <w:t>регламент государственной услуги</w:t>
      </w:r>
      <w:r>
        <w:rPr>
          <w:rFonts w:ascii="Times New Roman"/>
          <w:b w:val="false"/>
          <w:i w:val="false"/>
          <w:color w:val="000000"/>
          <w:sz w:val="28"/>
        </w:rPr>
        <w:t xml:space="preserve"> "Назначение государственной адресной социальной помощи";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  <w:r>
        <w:rPr>
          <w:rFonts w:ascii="Times New Roman"/>
          <w:b w:val="false"/>
          <w:i w:val="false"/>
          <w:color w:val="000000"/>
          <w:sz w:val="28"/>
        </w:rPr>
        <w:t>регламент государственной услуги</w:t>
      </w:r>
      <w:r>
        <w:rPr>
          <w:rFonts w:ascii="Times New Roman"/>
          <w:b w:val="false"/>
          <w:i w:val="false"/>
          <w:color w:val="000000"/>
          <w:sz w:val="28"/>
        </w:rPr>
        <w:t xml:space="preserve"> "Оформление документов на инвалидов для предоставления им услуги индивидуального помощника для инвалидов первой группы, имеющих затруднение в передвижении и специалиста жестового языка для инвалидов по слуху";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  <w:r>
        <w:rPr>
          <w:rFonts w:ascii="Times New Roman"/>
          <w:b w:val="false"/>
          <w:i w:val="false"/>
          <w:color w:val="000000"/>
          <w:sz w:val="28"/>
        </w:rPr>
        <w:t>регламент государственной услуги</w:t>
      </w:r>
      <w:r>
        <w:rPr>
          <w:rFonts w:ascii="Times New Roman"/>
          <w:b w:val="false"/>
          <w:i w:val="false"/>
          <w:color w:val="000000"/>
          <w:sz w:val="28"/>
        </w:rPr>
        <w:t xml:space="preserve"> "Оформление документов на инвалидов для предоставления им кресла-коляски";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  <w:r>
        <w:rPr>
          <w:rFonts w:ascii="Times New Roman"/>
          <w:b w:val="false"/>
          <w:i w:val="false"/>
          <w:color w:val="000000"/>
          <w:sz w:val="28"/>
        </w:rPr>
        <w:t>регламент государственной услуги</w:t>
      </w:r>
      <w:r>
        <w:rPr>
          <w:rFonts w:ascii="Times New Roman"/>
          <w:b w:val="false"/>
          <w:i w:val="false"/>
          <w:color w:val="000000"/>
          <w:sz w:val="28"/>
        </w:rPr>
        <w:t xml:space="preserve"> "Оформление документов на инвалидов для обеспечения их санаторно-курортным лечением";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  <w:r>
        <w:rPr>
          <w:rFonts w:ascii="Times New Roman"/>
          <w:b w:val="false"/>
          <w:i w:val="false"/>
          <w:color w:val="000000"/>
          <w:sz w:val="28"/>
        </w:rPr>
        <w:t>регламент государственной услуги</w:t>
      </w:r>
      <w:r>
        <w:rPr>
          <w:rFonts w:ascii="Times New Roman"/>
          <w:b w:val="false"/>
          <w:i w:val="false"/>
          <w:color w:val="000000"/>
          <w:sz w:val="28"/>
        </w:rPr>
        <w:t xml:space="preserve"> "Оформление документов на оказание специальных социальных услуг в медико-социальных учреждениях (организациях)";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  <w:r>
        <w:rPr>
          <w:rFonts w:ascii="Times New Roman"/>
          <w:b w:val="false"/>
          <w:i w:val="false"/>
          <w:color w:val="000000"/>
          <w:sz w:val="28"/>
        </w:rPr>
        <w:t>регламент государственной услуги</w:t>
      </w:r>
      <w:r>
        <w:rPr>
          <w:rFonts w:ascii="Times New Roman"/>
          <w:b w:val="false"/>
          <w:i w:val="false"/>
          <w:color w:val="000000"/>
          <w:sz w:val="28"/>
        </w:rPr>
        <w:t xml:space="preserve"> "Оформление документов на оказание специальных социальных услуг в условиях ухода на дому";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  <w:r>
        <w:rPr>
          <w:rFonts w:ascii="Times New Roman"/>
          <w:b w:val="false"/>
          <w:i w:val="false"/>
          <w:color w:val="000000"/>
          <w:sz w:val="28"/>
        </w:rPr>
        <w:t>регламент государственной услуги</w:t>
      </w:r>
      <w:r>
        <w:rPr>
          <w:rFonts w:ascii="Times New Roman"/>
          <w:b w:val="false"/>
          <w:i w:val="false"/>
          <w:color w:val="000000"/>
          <w:sz w:val="28"/>
        </w:rPr>
        <w:t xml:space="preserve"> "Назначение социальной помощи отдельным категориям нуждающихся граждан по решениям местных представительных органов";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  <w:r>
        <w:rPr>
          <w:rFonts w:ascii="Times New Roman"/>
          <w:b w:val="false"/>
          <w:i w:val="false"/>
          <w:color w:val="000000"/>
          <w:sz w:val="28"/>
        </w:rPr>
        <w:t>регламент государственной услуги</w:t>
      </w:r>
      <w:r>
        <w:rPr>
          <w:rFonts w:ascii="Times New Roman"/>
          <w:b w:val="false"/>
          <w:i w:val="false"/>
          <w:color w:val="000000"/>
          <w:sz w:val="28"/>
        </w:rPr>
        <w:t xml:space="preserve"> "Выдача направлений лицам на участие в активных формах содействия занятости";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  <w:r>
        <w:rPr>
          <w:rFonts w:ascii="Times New Roman"/>
          <w:b w:val="false"/>
          <w:i w:val="false"/>
          <w:color w:val="000000"/>
          <w:sz w:val="28"/>
        </w:rPr>
        <w:t>регламент государственной услуги</w:t>
      </w:r>
      <w:r>
        <w:rPr>
          <w:rFonts w:ascii="Times New Roman"/>
          <w:b w:val="false"/>
          <w:i w:val="false"/>
          <w:color w:val="000000"/>
          <w:sz w:val="28"/>
        </w:rPr>
        <w:t xml:space="preserve"> "Назначение социальной помощи специалистам социальной сферы, проживающим и работающим в сельских населенных пунктах, по приобретению топлива";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  <w:r>
        <w:rPr>
          <w:rFonts w:ascii="Times New Roman"/>
          <w:b w:val="false"/>
          <w:i w:val="false"/>
          <w:color w:val="000000"/>
          <w:sz w:val="28"/>
        </w:rPr>
        <w:t>регламент государственной услуги</w:t>
      </w:r>
      <w:r>
        <w:rPr>
          <w:rFonts w:ascii="Times New Roman"/>
          <w:b w:val="false"/>
          <w:i w:val="false"/>
          <w:color w:val="000000"/>
          <w:sz w:val="28"/>
        </w:rPr>
        <w:t xml:space="preserve"> "Выдача справки, подтверждающей принадлежность заявителя (семьи) к получателям адресной социальной помощи";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  <w:r>
        <w:rPr>
          <w:rFonts w:ascii="Times New Roman"/>
          <w:b w:val="false"/>
          <w:i w:val="false"/>
          <w:color w:val="000000"/>
          <w:sz w:val="28"/>
        </w:rPr>
        <w:t>регламент государственной услуги</w:t>
      </w:r>
      <w:r>
        <w:rPr>
          <w:rFonts w:ascii="Times New Roman"/>
          <w:b w:val="false"/>
          <w:i w:val="false"/>
          <w:color w:val="000000"/>
          <w:sz w:val="28"/>
        </w:rPr>
        <w:t xml:space="preserve"> "Назначение материального обеспечения детям-инвалидам, обучающимся на дому";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  <w:r>
        <w:rPr>
          <w:rFonts w:ascii="Times New Roman"/>
          <w:b w:val="false"/>
          <w:i w:val="false"/>
          <w:color w:val="000000"/>
          <w:sz w:val="28"/>
        </w:rPr>
        <w:t>регламент государственной услуги</w:t>
      </w:r>
      <w:r>
        <w:rPr>
          <w:rFonts w:ascii="Times New Roman"/>
          <w:b w:val="false"/>
          <w:i w:val="false"/>
          <w:color w:val="000000"/>
          <w:sz w:val="28"/>
        </w:rPr>
        <w:t xml:space="preserve"> "Выдача, переоформление и продление разрешения иностранному работнику на трудоустройство и работодателям на привлечение иностранной рабочей силы для осуществления трудовой деятельности на территории соответствующей административно-территориальной единицы";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  <w:r>
        <w:rPr>
          <w:rFonts w:ascii="Times New Roman"/>
          <w:b w:val="false"/>
          <w:i w:val="false"/>
          <w:color w:val="000000"/>
          <w:sz w:val="28"/>
        </w:rPr>
        <w:t>регламент государственной услуги</w:t>
      </w:r>
      <w:r>
        <w:rPr>
          <w:rFonts w:ascii="Times New Roman"/>
          <w:b w:val="false"/>
          <w:i w:val="false"/>
          <w:color w:val="000000"/>
          <w:sz w:val="28"/>
        </w:rPr>
        <w:t xml:space="preserve"> "Присвоение статуса оралмана".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  <w:r>
        <w:rPr>
          <w:rFonts w:ascii="Times New Roman"/>
          <w:b w:val="false"/>
          <w:i w:val="false"/>
          <w:color w:val="000000"/>
          <w:sz w:val="28"/>
        </w:rPr>
        <w:t>2. Контроль за исполнением настоящего постановления возложить на заместителя акима Кызылординской области Годунову Н.Н.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  <w:r>
        <w:rPr>
          <w:rFonts w:ascii="Times New Roman"/>
          <w:b w:val="false"/>
          <w:i w:val="false"/>
          <w:color w:val="000000"/>
          <w:sz w:val="28"/>
        </w:rPr>
        <w:t xml:space="preserve">3. Настоящее постановление вводится в действие по истечении десяти календарных дней после дня первого официального опубликования, но не ранее введения в действие постановления Правительства Республики Казахстан от 11 марта 2014 года </w:t>
      </w:r>
      <w:r>
        <w:rPr>
          <w:rFonts w:ascii="Times New Roman"/>
          <w:b w:val="false"/>
          <w:i w:val="false"/>
          <w:color w:val="000000"/>
          <w:sz w:val="28"/>
        </w:rPr>
        <w:t>N 217</w:t>
      </w:r>
      <w:r>
        <w:rPr>
          <w:rFonts w:ascii="Times New Roman"/>
          <w:b w:val="false"/>
          <w:i w:val="false"/>
          <w:color w:val="000000"/>
          <w:sz w:val="28"/>
        </w:rPr>
        <w:t xml:space="preserve"> "Об утверждении стандартов государственных услуг в сфере социальной защиты населения".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7492"/>
        <w:gridCol w:w="4808"/>
      </w:tblGrid>
      <w:tr>
        <w:trPr>
          <w:trHeight w:val="30" w:hRule="atLeast"/>
        </w:trPr>
        <w:tc>
          <w:tcPr>
            <w:tcW w:w="749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 Кызылординской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8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К.Кушербаев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Утвержден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постановлением акимата Кызылординской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"21" мая 2014 года N 590</w:t>
            </w:r>
          </w:p>
        </w:tc>
      </w:tr>
    </w:tbl>
    <w:bookmarkStart w:name="z5" w:id="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Регламент государственной услуги "Регистрация и постановка на учет безработных граждан"</w:t>
      </w:r>
      <w:r>
        <w:br/>
      </w:r>
      <w:r>
        <w:rPr>
          <w:rFonts w:ascii="Times New Roman"/>
          <w:b/>
          <w:i w:val="false"/>
          <w:color w:val="000000"/>
        </w:rPr>
        <w:t>1. Общие положения</w:t>
      </w:r>
    </w:p>
    <w:bookmarkEnd w:id="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1. Наименование услугодателя: отделы занятости и социальных программ районов и города областного значения (далее – услугодатель).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Прием заявлений и выдача результатов оказания государственной услуги осуществляются через: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филиал Республиканского государственного предприятия "Центр обслуживания населения" по Кызылординской области, его отделы и отделения (далее – Центр);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веб-портал "электронного правительства": www.e.gov.kz (далее - портал).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2. Форма оказания государственной услуги: электронная (частично автоматизированная) и (или) бумажная.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3. Результат оказания государственной услуги – уведомление о регистрации и постановке на учет в качестве безработного в бумажном или электронном виде (далее – уведомление).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4. Государственная услуга оказывается бесплатно.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" w:id="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2. Описание порядка действий структурных подразделений (работников) и услугодателя в процессе оказания государственной услуги</w:t>
      </w:r>
    </w:p>
    <w:bookmarkEnd w:id="1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5. Основание для начала процедуры (действия) по оказанию государственной услуги: предоставление услугополучателем удостоверяющего личность документа услугодателю либо в Центр.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6. Содержание каждой процедуры (действия), входящей в состав процесса оказания государственной услуги, длительность их выполнения: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предоставляет услугодателю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 государственной услуги "Регистрация и постановка на учет безработных граждан" (далее - стандарт), утвержденного постановлением Правительства Республики Казахстан от 11 марта 2014 года N 217;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исполнитель рассматривает документы, заносит персональные данные услугополучателя в автоматизированную систему "Рынок труда" в качестве безработного, подготавливает и предоставляет уведомление руководителю услугодателя (в течение четырех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исполнитель получает письменное согласие услугополучателя на использование сведений, составляющих охраняемую законом тайну, содержащихся в информационных системах, при оказании государственных услуг, если иное не предусмотрено законами Республики Казахстан.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руководитель услугодателя подписывает и направляет уведомление исполнителю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исполнитель регистрирует и выдает уведомление услугополучателю (не более пятнадцати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" w:id="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3. Описание порядка взаимодействия структурных подразделений (работников) и услугодателя в процессе оказания государственной услуги</w:t>
      </w:r>
    </w:p>
    <w:bookmarkEnd w:id="2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7. Перечень структурных подразделений (работников), услугодателя, которые участвуют в процессе оказания государственной услуги: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руководитель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исполнитель;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работник Центра;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работник накопительного отдела Центра;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8.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 приведено в </w:t>
      </w:r>
      <w:r>
        <w:rPr>
          <w:rFonts w:ascii="Times New Roman"/>
          <w:b w:val="false"/>
          <w:i w:val="false"/>
          <w:color w:val="000000"/>
          <w:sz w:val="28"/>
        </w:rPr>
        <w:t>приложении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9.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 приведена в </w:t>
      </w:r>
      <w:r>
        <w:rPr>
          <w:rFonts w:ascii="Times New Roman"/>
          <w:b w:val="false"/>
          <w:i w:val="false"/>
          <w:color w:val="000000"/>
          <w:sz w:val="28"/>
        </w:rPr>
        <w:t>приложении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" w:id="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4. Описание порядка взаимодействия с центром обслуживания населения и (или) иными услугодателями, а также порядка использования информационных систем в процессе оказания государственной услуги</w:t>
      </w:r>
    </w:p>
    <w:bookmarkEnd w:id="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10. Описание порядка обращения и последовательности процедур (действий) услугодателя и услугополучателя при оказании услуги через Центр: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предоставляет документы в Центр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2) работник Центра регистрирует документы, выдает расписку с указанием даты регистрации и даты получения государственной услуги, фамилии и инициалов лица, принявшего документы, либо в случае предоставления неполного пакета документов согласно перечню, предусмотренному </w:t>
      </w:r>
      <w:r>
        <w:rPr>
          <w:rFonts w:ascii="Times New Roman"/>
          <w:b w:val="false"/>
          <w:i w:val="false"/>
          <w:color w:val="000000"/>
          <w:sz w:val="28"/>
        </w:rPr>
        <w:t>пунктом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 выдает расписку об отказе в приеме документов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работник Центра получает письменное согласие услугополучателя на использование сведений, составляющих охраняемую законом тайну, содержащихся в информационных системах, при оказании государственных услуг, если иное не предусмотрено законами Республики Казахстан;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работник накопительного отдела Центра перенаправляет документы услугодателю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исполнитель регистрирует документы, подготавливает и предоставляет уведомление руководителю услугодателя (в течение двух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руководитель услугодателя подписывает и направляет уведомление исполнителю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исполнитель регистрирует и направляет уведомление в Центр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7) работник Центра регистрирует и выдает уведомление услугополучателю (не более пятнадцати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11. Описание порядка обращения и последовательности процедур (действий) услугодателя и услугополучателя при оказании услуги через портал: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регистрируется на портале и направляет заявление в форме электронного документа, удостоверенное электронно-цифровой подписью услугополучателя (далее – ЭЦП) и документы,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исполнитель принимает электронное заявление и документы, в "личный кабинет" услугополучателя направляется уведомление–отчет о принятии документов с указанием даты и времени получения результата государственной услуги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после принятия электронного заявления и документов действия структурных подразделений (работников) услугодателя в процессе оказания государственной услуги осуществляются в соответствии с подпунктами 2, 3 пункта 6 настоящего регламента (в течение 4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исполнитель регистрирует результат оказания государственной услуги и направляет в "личный кабинет" услугополучателя (либо его представителя по доверенности) (не более пятнадцати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Диаграмма функционального взаимодействия информационных систем, задействованных в оказании государственной услуги в графической форме, приведена в </w:t>
      </w:r>
      <w:r>
        <w:rPr>
          <w:rFonts w:ascii="Times New Roman"/>
          <w:b w:val="false"/>
          <w:i w:val="false"/>
          <w:color w:val="000000"/>
          <w:sz w:val="28"/>
        </w:rPr>
        <w:t>приложении 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" w:id="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5. Ответственность должностных лиц, оказывающих государственные услуги</w:t>
      </w:r>
    </w:p>
    <w:bookmarkEnd w:id="4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12. Ответственными лицами за оказание государственной услуги являются руководитель услугодателя и Центра (далее – должностные лица).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Должностные лица несут ответственность за реализацию оказания государственной услуги в установленные сроки в соответствии с законодательством Республики Казахстан.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13. Обжалование действий (бездействий) по вопросам оказания государственной услуги производится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разделом 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14. Номер контактного телефона для получения информации об услуге, также в случае необходимости оценки (в том числе обжалования) их качества: 8 (7242) 26-38-20, единого контакт-центра: (1414).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"Регистрация и постановка на учет безработных граждан"</w:t>
            </w:r>
          </w:p>
        </w:tc>
      </w:tr>
    </w:tbl>
    <w:bookmarkStart w:name="z11" w:id="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bookmarkEnd w:id="5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 xml:space="preserve">      При обращении услугополучателя к услугодателю 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662"/>
        <w:gridCol w:w="2953"/>
        <w:gridCol w:w="4994"/>
        <w:gridCol w:w="1845"/>
        <w:gridCol w:w="1846"/>
      </w:tblGrid>
      <w:tr>
        <w:trPr>
          <w:trHeight w:val="30" w:hRule="atLeast"/>
        </w:trPr>
        <w:tc>
          <w:tcPr>
            <w:tcW w:w="6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9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9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9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документы, заносит персональные данные услугополучателя в автоматизированную систему "Рынок труда" в качестве безработного, подготавливает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подписывает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9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уведомление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уведомление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уведомление услугодателю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9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4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 xml:space="preserve">      При обращении услугополучателя в Центр 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520"/>
        <w:gridCol w:w="2321"/>
        <w:gridCol w:w="2758"/>
        <w:gridCol w:w="1266"/>
        <w:gridCol w:w="1266"/>
        <w:gridCol w:w="1450"/>
        <w:gridCol w:w="1267"/>
        <w:gridCol w:w="1452"/>
      </w:tblGrid>
      <w:tr>
        <w:trPr>
          <w:trHeight w:val="30" w:hRule="atLeast"/>
        </w:trPr>
        <w:tc>
          <w:tcPr>
            <w:tcW w:w="5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Работник Центра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Работник накопительного отдела Центра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Исполнитель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Работник Центра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документы, выдает услугополучателю расписку о приеме документов либо об отказе в приеме документов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перенаправляет документы услугодателю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 и подготавливает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подписывает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сотруднику накопительного отдела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уведомление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уведомление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направляет уведомление в Центр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уведомление услугополучателю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2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"Регистрация и постановка на учет безработных граждан"</w:t>
            </w:r>
          </w:p>
        </w:tc>
      </w:tr>
    </w:tbl>
    <w:bookmarkStart w:name="z12" w:id="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bookmarkEnd w:id="6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к услугодателю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86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в Центр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12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12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"Регистрация и постановка на учет безработных граждан"</w:t>
            </w:r>
          </w:p>
        </w:tc>
      </w:tr>
    </w:tbl>
    <w:bookmarkStart w:name="z13" w:id="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Диаграмма функционального взаимодействия информационных систем, задействованных в оказании государственной услуги, в графической форме</w:t>
      </w:r>
    </w:p>
    <w:bookmarkEnd w:id="7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87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87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Утвержден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постановлением акимата Кызылординской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"21" мая 2014 года N 590</w:t>
            </w:r>
          </w:p>
        </w:tc>
      </w:tr>
    </w:tbl>
    <w:bookmarkStart w:name="z14" w:id="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Регламент государственной услуги "Регистрация и учет граждан, пострадавших вследствие ядерных испытаний на Семипалатинском испытательном ядерном полигоне, выплата единовременной государственной денежной компенсации, выдача удостоверений"</w:t>
      </w:r>
      <w:r>
        <w:br/>
      </w:r>
      <w:r>
        <w:rPr>
          <w:rFonts w:ascii="Times New Roman"/>
          <w:b/>
          <w:i w:val="false"/>
          <w:color w:val="000000"/>
        </w:rPr>
        <w:t>1. Общие положения</w:t>
      </w:r>
    </w:p>
    <w:bookmarkEnd w:id="8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1. Наименование услугодателя: отделы занятости и социальных программ районов и города областного значения (далее – услугодатель).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Прием заявлений и выдача результатов оказания государственной услуги осуществляются через: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филиал республиканского государственного предприятия "Центр обслуживания населения" по Кызылординской области, его отделы и отделения (далее - Центр).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2. Форма оказываемой государственной услуги: бумажная.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Результат оказания государственной услуги: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у услугодателя или в Центре: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решение о признании граждан Республики Казахстан пострадавшими вследствие ядерных испытаний на Семипалатинском испытательном ядерном полигоне (далее - решение);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выдача удостоверения или его дубликата;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в государственном центре выплаты пенсий (далее – ГЦВП):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выплата компенсации путем перечисления на лицевые счета услугополучателей;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выплата компенсации путем перечисления на контрольные счета наличности временного размещения денег физических и юридических лиц услугополучателей, отбывающим наказание в местах лишения свободы (далее - выплата компенсации).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4. Государственная услуга предоставляется бесплатно.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" w:id="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2. Описание порядка действий структурных подразделений (работников) и услугодателя в процессе оказания государственной услуги</w:t>
      </w:r>
    </w:p>
    <w:bookmarkEnd w:id="9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 xml:space="preserve">      5. Основание для начала процедур (действий) по оказанию государственной услуги: предоставление услугополучателем услугодателю либо в Центр заявления (заявлений) по формам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</w:t>
      </w:r>
      <w:r>
        <w:rPr>
          <w:rFonts w:ascii="Times New Roman"/>
          <w:b w:val="false"/>
          <w:i w:val="false"/>
          <w:color w:val="000000"/>
          <w:sz w:val="28"/>
        </w:rPr>
        <w:t xml:space="preserve"> и (или) </w:t>
      </w:r>
      <w:r>
        <w:rPr>
          <w:rFonts w:ascii="Times New Roman"/>
          <w:b w:val="false"/>
          <w:i w:val="false"/>
          <w:color w:val="000000"/>
          <w:sz w:val="28"/>
        </w:rPr>
        <w:t>2</w:t>
      </w:r>
      <w:r>
        <w:rPr>
          <w:rFonts w:ascii="Times New Roman"/>
          <w:b w:val="false"/>
          <w:i w:val="false"/>
          <w:color w:val="000000"/>
          <w:sz w:val="28"/>
        </w:rPr>
        <w:t xml:space="preserve"> к стандарту государственной услуги "Регистрация и учет граждан, пострадавших вследствие ядерных испытаний на Семипалатинском испытательном ядерном полигоне, выплата единовременной государственной денежной компенсации, выдача удостоверений" (далее – стандарт), утвержденного постановлением Правительства Республики Казахстан от 11 марта 2014 года N 217.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6. Содержание каждой процедуры (действия), входящей в состав процесса оказания государственной услуги, длительность их выполнения: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 регистрации и учете граждан, пострадавших вследствие ядерных испытаний на Семипалатинском испытательном ядерном полигоне, выплате единовременной государственной денежной компенсации: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предоставляет услугодателю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сотрудник канцелярии услугодателя регистрирует документы, выдает услугополучателю талон с указанием даты регистрации и даты получения государственной услуги, фамилии и инициалов лица, принявшего документы и предоставляет документы руководителю услугодателя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сотрудник канцелярии получает письменное согласие услугополучателя на использование сведений, составляющих охраняемую законом тайну, содержащихся в информационных системах, при оказании государственных услуг, если иное не предусмотрено законами Республики Казахстан.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руководитель услугодателя рассматривает и направляет документы исполнителю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исполнитель рассматривает документы и предоставляет на рассмотрение специальной комиссии (в течение двух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специальная комиссия рассматривает документы, проверяет факт выплаты компенсации (невыплаты), принимает решение о регистрации услугополучателя (отказ в регистрации), направляет документы и решение специальной комиссии услугодателю (в течение девяти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исполнитель выдает копию решения услугополучателю и на основании решения специальной комиссии составляет список, направляет документы и решение специальной комиссии в районные (городские) отделения ГЦВП (в течение двух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7) сотрудник ГЦВП рассматривает документы, готовит проект решения о назначении выплаты и направляет в уполномоченный орган по назначению выплаты (департамент по контролю и социальной защите Комитета по контролю и социальной защите Министерства труда и социальной защиты населения Республики Казахстан по Кызылординской области) (далее - уполномоченный орган)) (в течение двух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8) сотрудник уполномоченного органа регистрирует документы, принимает решение о назначении выплаты и направляет документы в ГЦВП (в течение пяти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9) сотрудник ГЦВП на основании принятых документов и решения производит выплату компенсации.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 выдаче удостоверения или его дубликата: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предоставляет услугодателю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сотрудник канцелярии услугодателя регистрирует документы, выдает услугополучателю талон с указанием даты регистрации и даты получения государственной услуги, фамилии и инициалов лица, принявшего документы и предоставляет документы руководителю услугодателя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сотрудник канцелярии получает письменное согласие услугополучателя на использование сведений, составляющих охраняемую законом тайну, содержащихся в информационных системах, при оказании государственных услуг, если иное не предусмотрено законами Республики Казахстан;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руководитель услугодателя рассматривает и направляет документы исполнителю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исполнитель рассматривает документы и предоставляет на рассмотрение специальной комиссии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специальная комиссия рассматривает документы, подготавливает удостоверение и направляет услугодателю (в течение двух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исполнитель регистрирует и выдает удостоверение услугополучателю (не более пятнадцати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" w:id="1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3. Описание порядка взаимодействия структурных подразделений (работников) и услугодателя в процессе оказания государственной услуги</w:t>
      </w:r>
    </w:p>
    <w:bookmarkEnd w:id="1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7. Перечень услугодателя, структурных подразделений (работников), которые участвуют в процессе оказания государственной услуги: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сотрудник канцелярии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руководитель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исполнитель;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специальная комиссия;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сотрудник ГЦВП;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сотрудник уполномоченного органа.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8.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 приведены в </w:t>
      </w:r>
      <w:r>
        <w:rPr>
          <w:rFonts w:ascii="Times New Roman"/>
          <w:b w:val="false"/>
          <w:i w:val="false"/>
          <w:color w:val="000000"/>
          <w:sz w:val="28"/>
        </w:rPr>
        <w:t>приложении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9.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 приведена в </w:t>
      </w:r>
      <w:r>
        <w:rPr>
          <w:rFonts w:ascii="Times New Roman"/>
          <w:b w:val="false"/>
          <w:i w:val="false"/>
          <w:color w:val="000000"/>
          <w:sz w:val="28"/>
        </w:rPr>
        <w:t>приложении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" w:id="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4. Описание порядка взаимодействия с центром обслуживания населения и (или) иными услугодателями, а также порядка использования информационных систем в процессе оказания государственной услуги</w:t>
      </w:r>
    </w:p>
    <w:bookmarkEnd w:id="11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10. Описание порядка обращения и последовательности процедур (действий) услугодателя и услугополучателя при оказании услуги через Центр.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 регистрации и учете граждан, пострадавших вследствие ядерных испытаний на Семипалатинском испытательном ядерном полигоне: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предоставляет в Центр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2) работник Центра услугодателя регистрирует документы, выдает услугополучателю расписку с указанием перечня принятых документов, фамилии, имени и отчества (при наличии) работника Центра, принявшего заявление, даты и времени подачи заявления либо в случае предоставления услугополучателем неполного пакета документов согласно перечню, предусмотренному </w:t>
      </w:r>
      <w:r>
        <w:rPr>
          <w:rFonts w:ascii="Times New Roman"/>
          <w:b w:val="false"/>
          <w:i w:val="false"/>
          <w:color w:val="000000"/>
          <w:sz w:val="28"/>
        </w:rPr>
        <w:t>пунктом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стандарта, выдает расписку об отказе в приеме документов;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работник Центра получает письменное согласие услугополучателя на использование сведений, составляющих охраняемую законом тайну, содержащихся в информационных системах, при оказании государственных услуг, если иное не предусмотрено законами Республики Казахстан.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работник накопительного отдела Центра перенаправляет документы услугодателю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сотрудник канцелярии услугодателя регистрирует и предоставляет документы руководителю услугодателя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руководитель услугодателя рассматривает и направляет документы исполнителю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исполнитель рассматривает и предоставляет документы на рассмотрение специальной комиссии (в течение двух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7) специальная комиссия рассматривает документы, проверяет факт выплаты компенсации (невыплаты), принимает решение о регистрации услугополучателя (отказ в регистрации), направляет документы и решение специальной комиссии услугодателю (в течение девяти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8) исполнитель регистрирует решение и направляет копию решения в Центр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9) работник Центра регистрирует и выдает копию решения услугополучателю (в течение пятнадцати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 выдаче удостоверения или его дубликата: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услугополучатель предоставляет в Центр документы согласно пункта 9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2) работник Центра услугодателя регистрирует документы, выдает услугополучателю расписку с указанием перечня принятых документов, фамилии, имени и отчества (при наличии) работника Центра, принявшего заявление, даты и времени подачи заявления либо в случае предоставления услугополучателем неполного пакета документов согласно перечню, предусмотренному </w:t>
      </w:r>
      <w:r>
        <w:rPr>
          <w:rFonts w:ascii="Times New Roman"/>
          <w:b w:val="false"/>
          <w:i w:val="false"/>
          <w:color w:val="000000"/>
          <w:sz w:val="28"/>
        </w:rPr>
        <w:t>пунктом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стандарта, выдает расписку об отказе в приеме документов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работник Центра получает письменное согласие услугополучателя на использование сведений, составляющих охраняемую законом тайну, содержащихся в информационных системах, при оказании государственных услуг, если иное не предусмотрено законами Республики Казахстан.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работник накопительного отдела Центра перенаправляет документы услугодателю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сотрудник канцелярии услугодателя регистрирует и предоставляет документы руководителю услугодателя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руководитель услугодателя рассматривает и направляет документы исполнителю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исполнитель рассматривает и предоставляет документы на рассмотрение специальной комиссии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7) специальная комиссия рассматривает документы, подготавливает удостоверение и направляет услугодателю (в течение двух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8) исполнитель регистрирует и направляет удостоверение в Центр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9) работник Центра регистрирует и выдает удостоверение услугополучателю (не более пятнадцати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" w:id="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5. Ответственность должностных лиц, оказывающих государственные услуги</w:t>
      </w:r>
    </w:p>
    <w:bookmarkEnd w:id="12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11. Ответственными лицами за оказание государственной услуги являются руководители услугодателя и Центра (далее – должностные лица).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Должностные лица несут ответственность за реализацию оказания государственной услуги в установленные сроки в соответствии с законодательством Республики Казахстан.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12. Обжалование действий (бездействий) по вопросам оказания государственной услуги производится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разделом 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13. Номер контактного телефона для получения информации об услуге, также в случае необходимости оценки (в том числе обжалования) их качества: 8 (7242) 274165, единого контакт–центра: (1414).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"Регистрация и учет граждан, пострадавших вследствие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ядерных испытаний на Семипалатинском испытательном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ядерном полигоне, выплата единовременной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государственной денежной компенсации, выдача удостоверений"</w:t>
            </w:r>
          </w:p>
        </w:tc>
      </w:tr>
    </w:tbl>
    <w:bookmarkStart w:name="z20" w:id="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bookmarkEnd w:id="1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к услугодателю для получения государственной услуги по регистрации и учету граждан, пострадавших вследствие ядерных испытаний на Семипалатинском испытательном ядерном полигоне, выплате единовременной государственной денежной компенсации: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444"/>
        <w:gridCol w:w="1983"/>
        <w:gridCol w:w="1239"/>
        <w:gridCol w:w="1239"/>
        <w:gridCol w:w="1082"/>
        <w:gridCol w:w="2143"/>
        <w:gridCol w:w="1082"/>
        <w:gridCol w:w="1401"/>
        <w:gridCol w:w="1242"/>
        <w:gridCol w:w="445"/>
      </w:tblGrid>
      <w:tr>
        <w:trPr>
          <w:trHeight w:val="30" w:hRule="atLeast"/>
        </w:trPr>
        <w:tc>
          <w:tcPr>
            <w:tcW w:w="4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1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1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Специальная комиссия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Сотрудник ГЦВП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уполномоченного органа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ГЦВП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документы, выдает талон услугополучателю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1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документы, проверяет факт выплаты (невыплаты) компенсации, принимает решение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копию решения услугополучателю, составляет список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документы, готовит проект решения о назначении компенсации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документы, принимает решение о назначении компенсации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4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производит выплату компенсации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документы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документы на рассмотрение специальной комиссии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1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и решение услугодателю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и решение в ГЦВП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в уполномоченный орган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в ГЦВП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4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2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1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9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2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2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5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к услугодателю для получения государственной услуги по выдаче удостоверения или его дубликата: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658"/>
        <w:gridCol w:w="2936"/>
        <w:gridCol w:w="1834"/>
        <w:gridCol w:w="1834"/>
        <w:gridCol w:w="1601"/>
        <w:gridCol w:w="1602"/>
        <w:gridCol w:w="1835"/>
      </w:tblGrid>
      <w:tr>
        <w:trPr>
          <w:trHeight w:val="30" w:hRule="atLeast"/>
        </w:trPr>
        <w:tc>
          <w:tcPr>
            <w:tcW w:w="6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9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9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Специальная комиссия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9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документы, выдает талон заявления услугополучателю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документы, готовит удостоверение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удостоверение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9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документы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документы на рассмотрение специальной комиссии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услугодателю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удостоверение услугополучателю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9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2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в Центр для получения государственной услуги по регистрации и учету граждан, пострадавших вследствие ядерных испытаний на Семипалатинском испытательном ядерном полигоне, выплате единовременной государственной денежной компенсации: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412"/>
        <w:gridCol w:w="1840"/>
        <w:gridCol w:w="1743"/>
        <w:gridCol w:w="1004"/>
        <w:gridCol w:w="1150"/>
        <w:gridCol w:w="1150"/>
        <w:gridCol w:w="1004"/>
        <w:gridCol w:w="1841"/>
        <w:gridCol w:w="1005"/>
        <w:gridCol w:w="1151"/>
      </w:tblGrid>
      <w:tr>
        <w:trPr>
          <w:trHeight w:val="30" w:hRule="atLeast"/>
        </w:trPr>
        <w:tc>
          <w:tcPr>
            <w:tcW w:w="4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7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7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Работник Центра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Работник накопительного отдела Центра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Специальная комиссия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Работник Центра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7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перенаправляет документы услугодателю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документы, проверяет выплаты компенсации (невыплаты), принимает решение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решение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копию решения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7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услугополучателю расписку о принятии документов или об отказе в приеме документов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документы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документы на рассмотрение специальной комиссии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и решение услугодателю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копию решения в Центр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копию решения услугополучателю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7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2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9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в Центр для получения государственной услуги по выдаче удостоверения или его дубликата: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442"/>
        <w:gridCol w:w="1975"/>
        <w:gridCol w:w="1870"/>
        <w:gridCol w:w="1077"/>
        <w:gridCol w:w="1234"/>
        <w:gridCol w:w="1234"/>
        <w:gridCol w:w="1077"/>
        <w:gridCol w:w="1078"/>
        <w:gridCol w:w="1078"/>
        <w:gridCol w:w="1235"/>
      </w:tblGrid>
      <w:tr>
        <w:trPr>
          <w:trHeight w:val="30" w:hRule="atLeast"/>
        </w:trPr>
        <w:tc>
          <w:tcPr>
            <w:tcW w:w="4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Работник Центра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Работник накопительного отдела Центра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Специальная комиссия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Работник Центра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7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перенаправляет документы услугодателю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документы, готовит удостоверение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удостоверение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удостоверение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услугополучателю расписку о принятии документов либо об отказе в приеме документов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документы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документы на рассмотрение специальной комиссии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услугодателю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в Центр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удостоверение услугополучателю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15 минуттан аспайды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2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государстенной услуги "Регистрация и учет граждан,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пострадавших вследствие ядерных испытаний на Семипалатинском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испытательном ядерном полигоне, выплата единовременной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государственной денежной компенсации, выдача удостоверений"</w:t>
            </w:r>
          </w:p>
        </w:tc>
      </w:tr>
    </w:tbl>
    <w:bookmarkStart w:name="z21" w:id="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bookmarkEnd w:id="14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к услугодателю для получения государственной услуги по регистрации и учету граждан, пострадавших вследствие ядерных испытаний на Семипалатинском испытательном ядерном полигоне, выплате единовременной государственной денежной компенсации: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18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18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к услугодателю для получения государственной услуги по выдаче удостоверения или его дубликата: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59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9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в Центр для получения государственной услуги по регистрации и учету граждан, пострадавших вследствие ядерных испытаний на Семипалатинском испытательном ядерном полигоне: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09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в Центр для получения государственной услуги по выдаче удостоверения или его дубликата: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0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Утвержден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постановлением акимата Кызылординской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"21" мая 2014 года N 590</w:t>
            </w:r>
          </w:p>
        </w:tc>
      </w:tr>
    </w:tbl>
    <w:bookmarkStart w:name="z22" w:id="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Регламент государственной услуги "Выдача справок безработным гражданам"</w:t>
      </w:r>
      <w:r>
        <w:br/>
      </w:r>
      <w:r>
        <w:rPr>
          <w:rFonts w:ascii="Times New Roman"/>
          <w:b/>
          <w:i w:val="false"/>
          <w:color w:val="000000"/>
        </w:rPr>
        <w:t>1. Общие положения</w:t>
      </w:r>
    </w:p>
    <w:bookmarkEnd w:id="15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1. Наименование услугодателя: отделы занятости и социальных программ районов и города областного значения (далее – услугодатель).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Прием заявлений и выдача результатов оказания государственной услуги осуществляются через: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филиал Республиканского государственного предприятия "Центр обслуживания населения" по Кызылординской области, его отделы и отделения (далее – Центр);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веб-портал "электронного правительства": www.e.gov.kz (далее - портал).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2. Форма оказания государственной услуги: электронная (полностью автоматизированная) и (или) бумажная.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3. Результат оказания государственной услуги – справка о регистрации в качестве безработного (далее – справка).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4. Государственная услуга оказывается бесплатно.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" w:id="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2. Описание порядка действий структурных подразделений (работников) услугодателя в процессе оказания государственной услуги</w:t>
      </w:r>
    </w:p>
    <w:bookmarkEnd w:id="16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 xml:space="preserve">      5. Основание для начала процедуры (действия) по оказанию государственной услуги: предоставление услугополучателем услугодателю, в Центр либо через портал заявления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к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стандарту государственной услуги "Выдача справок безработным гражданам", утвержденного постановлением Правительства Республики Казахстан от 11 марта 2014 года N 217 (далее - стандарт).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6. Содержание каждой процедуры (действия), входящей в состав процесса оказания государственной услуги, длительность их выполнения: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предоставляет услугодателю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исполнитель регистрирует документы, получает письменное согласие услугополучателя на использование сведений, составляющих охраняемую законом тайну, содержащихся в информационных системах, если иное не предусмотрено законами Республики Казахстан, входит в автоматизированную информационную систему (далее – АИС) "Рынок труда", регистрирует услугополучателя в персональной карточке АИС "Рынок труда" в качестве безработного, распечатывает и предоставляет справку руководителю услугодателя (не более десяти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руководитель услугодателя подписывает и направляет справку исполнителю (не более пяти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исполнитель регистрирует и выдает справку услугополучателю (не более пяти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" w:id="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3. Описание порядка взаимодействия структурных подразделений (работников) и услугодателя в процессе оказания государственной услуги</w:t>
      </w:r>
    </w:p>
    <w:bookmarkEnd w:id="17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7. Перечень структурных подразделений (работников), услугодателя, которые участвуют в процессе оказания государственной услуги: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руководитель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исполнитель.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работник Центра;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работник накопительного отдела Центра.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8.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 приведено в </w:t>
      </w:r>
      <w:r>
        <w:rPr>
          <w:rFonts w:ascii="Times New Roman"/>
          <w:b w:val="false"/>
          <w:i w:val="false"/>
          <w:color w:val="000000"/>
          <w:sz w:val="28"/>
        </w:rPr>
        <w:t>приложении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9.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 приведена в </w:t>
      </w:r>
      <w:r>
        <w:rPr>
          <w:rFonts w:ascii="Times New Roman"/>
          <w:b w:val="false"/>
          <w:i w:val="false"/>
          <w:color w:val="000000"/>
          <w:sz w:val="28"/>
        </w:rPr>
        <w:t>приложении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" w:id="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4. Описание порядка взаимодействия с центром обслуживания населения и (или) иными услугодателями, а также порядка использования информационных систем в процессе оказания государственной услуги</w:t>
      </w:r>
    </w:p>
    <w:bookmarkEnd w:id="18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10. Описание порядка обращения и последовательности процедур (действий) услугодателя и услугополучателя при оказании услуги через Центр: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предоставляет в Центр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2) работник Центра регистрирует документы, выдает услугополучателю расписку с указанием даты регистрации и даты получения государственной услуги, фамилии и инициалов лица, принявшего документы, либо в случае предоставления услугополучателем неполного пакета документов согласно перечню, предусмотренного </w:t>
      </w:r>
      <w:r>
        <w:rPr>
          <w:rFonts w:ascii="Times New Roman"/>
          <w:b w:val="false"/>
          <w:i w:val="false"/>
          <w:color w:val="000000"/>
          <w:sz w:val="28"/>
        </w:rPr>
        <w:t>пунктом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стандарта, выдает расписку об отказе в приеме документов, входит и регистрирует услугополучателя в АИС "Рынок труда" в качестве безработного, распечатывает и выдает справку услугополучателю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работник Центра при оказании государственной услуги получает письменное согласие услугополучателя на использование сведений, составляющих охраняемую законом тайну, содержащихся в информационных системах, если иное не предусмотрено законами Республики Казахстан.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11. Описание порядка обращения и последовательности процедур (действий) услугодателя и услугополучателя при оказании услуги через портал: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услугополучатель осуществляет регистрацию на портале "электронного правительства" (далее -ПЭП) с помощью индивидуального идентификационного номера (далее – ИИН) и пароля;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услугополучатель вводит ИИН и пароль (процесс авторизации) на ПЭП для получения электронной государственной услуги;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после введения ИИН и пароля на ПЭП производится проверка подлинности данных о зарегистрированном услугополучателе через ИИН и пароль;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услугополучатель выбирает услугу "Выдача справок безработным гражданам", в это время на экран выводится форма запроса для оказания услуги и услугополучатель заполняет данную форму (ввод данных) с учетом ее структуры и форматных требований;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услугополучатель подписывает посредством своего ЭЦП заполненную форму запроса на оказание электронной государственной услуги;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на ПЭП производится проверка соответствия идентификационных данных (между ИИН, указанным в запросе и ИИН, указанным в регистрационном свидетельстве ЭЦП), срока действия регистрационного свидетельства ЭЦП и отсутствия в списке отозванных (аннулированных) регистрационных свидетельств ПЭП;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7) электронный документ (запрос услугополучателя), подписанный ЭЦП направляется через шлюз "электронного правительства"/региональный шлюз "электронного правительства" (далее - ШЭП/РШЭП) в АИС "Рынок труда";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8</w:t>
      </w:r>
      <w:r>
        <w:rPr>
          <w:rFonts w:ascii="Times New Roman"/>
          <w:b/>
          <w:i w:val="false"/>
          <w:color w:val="000000"/>
          <w:sz w:val="28"/>
        </w:rPr>
        <w:t xml:space="preserve">) </w:t>
      </w:r>
      <w:r>
        <w:rPr>
          <w:rFonts w:ascii="Times New Roman"/>
          <w:b w:val="false"/>
          <w:i w:val="false"/>
          <w:color w:val="000000"/>
          <w:sz w:val="28"/>
        </w:rPr>
        <w:t>на ПЭП формируется ответ результата оказания электронной государственной услуги (справка или мотивированный отказ) и передается в "личный кабинет" услугополучателя на ПЭП.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Диаграмма функционального взаимодействия информационных систем, задействованных в оказании государственной услуги в графической форме, приведена в </w:t>
      </w:r>
      <w:r>
        <w:rPr>
          <w:rFonts w:ascii="Times New Roman"/>
          <w:b w:val="false"/>
          <w:i w:val="false"/>
          <w:color w:val="000000"/>
          <w:sz w:val="28"/>
        </w:rPr>
        <w:t>приложении 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" w:id="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5. Ответственность должностных лиц, оказывающих государственные услуги</w:t>
      </w:r>
    </w:p>
    <w:bookmarkEnd w:id="19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12. Ответственными лицами за оказание государственной услуги являются руководитель услугодателя и Центра (далее – должностные лица).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Должностные лица несут ответственность за реализацию оказания государственной услуги в установленные сроки в соответствии с законодательством Республики Казахстан.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13. Обжалование действий (бездействий) по вопросам оказания государственной услуги производится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разделом 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14. Номер контактного телефона для получения информации об услуге, также в случае необходимости оценки (в том числе обжалования) их качества: 8 (7242) 26-38-20, единого контакт-центра: (1414).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"Выдача справок безработным гражданам"</w:t>
            </w:r>
          </w:p>
        </w:tc>
      </w:tr>
    </w:tbl>
    <w:bookmarkStart w:name="z28" w:id="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(действий) между структурными подразделениями (работниками) с указанием длительности каждой процедуры (действия)</w:t>
      </w:r>
    </w:p>
    <w:bookmarkEnd w:id="2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к услугодателю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782"/>
        <w:gridCol w:w="3490"/>
        <w:gridCol w:w="4779"/>
        <w:gridCol w:w="1624"/>
        <w:gridCol w:w="1625"/>
      </w:tblGrid>
      <w:tr>
        <w:trPr>
          <w:trHeight w:val="30" w:hRule="atLeast"/>
        </w:trPr>
        <w:tc>
          <w:tcPr>
            <w:tcW w:w="7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4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7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7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4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7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7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4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7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входит в АИС "Рынок труда", регистрирует услугополучателя в качестве безработного, распечатывает справку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подписывает справку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справку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7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4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7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справку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справку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справку услугополучателю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7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4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7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 обращении услугополучателя в Центр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758"/>
        <w:gridCol w:w="3381"/>
        <w:gridCol w:w="8161"/>
      </w:tblGrid>
      <w:tr>
        <w:trPr>
          <w:trHeight w:val="30" w:hRule="atLeast"/>
        </w:trPr>
        <w:tc>
          <w:tcPr>
            <w:tcW w:w="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3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1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3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1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Центра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3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1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документы, выдает услугополучателю расписку о приеме либо об отказе в приеме документов, регистрирует услугополучателя в АИС "Рынок труда" в качестве безработного, распечатывает справку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3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1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справку услугополучателю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3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1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"Выдача справок безработным гражданам"</w:t>
            </w:r>
          </w:p>
        </w:tc>
      </w:tr>
    </w:tbl>
    <w:bookmarkStart w:name="z29" w:id="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bookmarkEnd w:id="21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к услугодателю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62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 обращении услугополучателя в Центр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59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9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"Выдача справок безработным гражданам"</w:t>
            </w:r>
          </w:p>
        </w:tc>
      </w:tr>
    </w:tbl>
    <w:bookmarkStart w:name="z30" w:id="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Диаграмма функционального взаимодействия информационных систем, задействованных в оказании государственной услуги, в графической форме</w:t>
      </w:r>
    </w:p>
    <w:bookmarkEnd w:id="22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61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Утвержден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постановлением акимата Кызылординской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"21" мая 2014 года N 590</w:t>
            </w:r>
          </w:p>
        </w:tc>
      </w:tr>
    </w:tbl>
    <w:bookmarkStart w:name="z31" w:id="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Регламент государственной услуги "Оформление документов инвалидам для предоставления им протезно-ортопедической помощи"</w:t>
      </w:r>
      <w:r>
        <w:br/>
      </w:r>
      <w:r>
        <w:rPr>
          <w:rFonts w:ascii="Times New Roman"/>
          <w:b/>
          <w:i w:val="false"/>
          <w:color w:val="000000"/>
        </w:rPr>
        <w:t>1. Общие положения</w:t>
      </w:r>
    </w:p>
    <w:bookmarkEnd w:id="2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1. Наименование услугодателя: отделы занятости и социальных программ районов и города областного значения (далее – услугодатель).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Прием заявлений и выдача результатов оказания государственной услуги осуществляется через услугодателя.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2. Форма оказания государственной услуги: бумажная.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3. Результат оказываемой государственной услуги - уведомление об оформлении документов с указанием сроков предоставления инвалидам протезно-ортопедической помощи (далее – уведомление).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4. Государственная услуга оказывается бесплатно.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" w:id="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2. Описание порядка действий структурных подразделений (работников) услугодателя в процессе оказания государственной услуги</w:t>
      </w:r>
    </w:p>
    <w:bookmarkEnd w:id="24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 xml:space="preserve">      5. Основание для начала процедуры (действия) по оказанию государственной услуги: предоставление услугополучателем заявления услугодателю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</w:t>
      </w:r>
      <w:r>
        <w:rPr>
          <w:rFonts w:ascii="Times New Roman"/>
          <w:b w:val="false"/>
          <w:i w:val="false"/>
          <w:color w:val="000000"/>
          <w:sz w:val="28"/>
        </w:rPr>
        <w:t xml:space="preserve"> к стандарту государственной услуги "Оформление документов на инвалидов для предоставления им протезно-ортопедической помощи" (далее - стандарт), утвержденного постановлением Правительства Республики Казахстан от 11 марта 2014 года N 217.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6. Содержание каждой процедуры (действия), входящей в состав процесса оказания государственной услуги, длительность их выполнения: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предоставляет услугодателю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сотрудник канцелярии услугодателя регистрирует документы, выдает услугополучателю талон с указанием даты регистрации и получения государственной услуги, фамилии и инициалов лица, принявшего документы и предоставляет документы руководителю услугодателя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руководитель услугодателя рассматривает и направляет документы исполнителю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исполнитель рассматривает документы, подготавливает и предоставляет уведомление руководителю услугодателя (в течение восьми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руководитель услугодателя подписывает и направляет уведомление сотруднику канцелярии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сотрудник канцелярии регистрирует и выдает уведомление услугополучателю (не более двадцати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" w:id="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3. Описание порядка взаимодействия структурных подразделений (работников) услугодателя в процессе оказания государственной услуги</w:t>
      </w:r>
    </w:p>
    <w:bookmarkEnd w:id="25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7. Перечень структурных подразделений (работников) услугодателя, которые участвуют в процессе оказания государственной услуги: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сотрудник канцелярии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руководитель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исполнитель.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8.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 приведено в </w:t>
      </w:r>
      <w:r>
        <w:rPr>
          <w:rFonts w:ascii="Times New Roman"/>
          <w:b w:val="false"/>
          <w:i w:val="false"/>
          <w:color w:val="000000"/>
          <w:sz w:val="28"/>
        </w:rPr>
        <w:t>приложении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9.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 приведена в </w:t>
      </w:r>
      <w:r>
        <w:rPr>
          <w:rFonts w:ascii="Times New Roman"/>
          <w:b w:val="false"/>
          <w:i w:val="false"/>
          <w:color w:val="000000"/>
          <w:sz w:val="28"/>
        </w:rPr>
        <w:t>приложении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" w:id="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4. Ответственность должностных лиц, оказывающих государственные услуги</w:t>
      </w:r>
    </w:p>
    <w:bookmarkEnd w:id="26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10. Ответственным лицом за оказание государственной услуги является руководитель услугодателя (далее – должностное лицо).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Должностное лицо несет ответственность за оказание государственной услуги в установленные сроки в соответствии с законодательством Республики Казахстан.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11. Обжалование действий (бездействия) по вопросам оказания государственной услуги производится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разделом 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12. Номер контактного телефона для получения информации об услуге, также в случае необходимости оценки (в том числе обжалования) их качества: 8 (7242) 26-38-14, единого контакт-центра: (1414).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"Оформление документов на инвалидов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для предоставления им протезно-ортопедической помощи"</w:t>
            </w:r>
          </w:p>
        </w:tc>
      </w:tr>
    </w:tbl>
    <w:bookmarkStart w:name="z36" w:id="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bookmarkEnd w:id="2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646"/>
        <w:gridCol w:w="2881"/>
        <w:gridCol w:w="1800"/>
        <w:gridCol w:w="1800"/>
        <w:gridCol w:w="1572"/>
        <w:gridCol w:w="1800"/>
        <w:gridCol w:w="1801"/>
      </w:tblGrid>
      <w:tr>
        <w:trPr>
          <w:trHeight w:val="30" w:hRule="atLeast"/>
        </w:trPr>
        <w:tc>
          <w:tcPr>
            <w:tcW w:w="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документы, выдает услугополучателю талон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 и подготавливает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подписывает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документы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уведомление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уведомление сотруднику канцелярии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уведомление услугополучателю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8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"Оформление документов на инвалидов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для предоставления им протезно-ортопедической помощи"</w:t>
            </w:r>
          </w:p>
        </w:tc>
      </w:tr>
    </w:tbl>
    <w:bookmarkStart w:name="z37" w:id="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 – схема описания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bookmarkEnd w:id="28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47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7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Утвержден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постановлением акимата Кызылординской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"21" мая 2014 года N 590</w:t>
            </w:r>
          </w:p>
        </w:tc>
      </w:tr>
    </w:tbl>
    <w:bookmarkStart w:name="z38" w:id="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Регламент государственной услуги "Оформление документов инвалидам для обеспечения их сурдо-тифлотехническими и обязательными гигиеническими средствами"</w:t>
      </w:r>
      <w:r>
        <w:br/>
      </w:r>
      <w:r>
        <w:rPr>
          <w:rFonts w:ascii="Times New Roman"/>
          <w:b/>
          <w:i w:val="false"/>
          <w:color w:val="000000"/>
        </w:rPr>
        <w:t>1. Общие положения</w:t>
      </w:r>
    </w:p>
    <w:bookmarkEnd w:id="29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1. Наименование услугодателя: отделы занятости и социальных программ районов и города областного значения (далее – услугодатель).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Прием заявлений и выдача результатов оказания государственной услуги осуществляются через услугодателя.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2. Форма оказания государственной услуги: бумажная.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3. Результат оказываемой государственной услуги - уведомление об оформлении документов с указанием сроков предоставления инвалидам сурдо-тифлотехнических и обязательных гигиенических средств (далее – уведомление).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4. Государственная услуга оказывается бесплатно.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" w:id="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2. Описание порядка действий структурных подразделений (работников) услугодателя в процессе оказания государственной услуги</w:t>
      </w:r>
    </w:p>
    <w:bookmarkEnd w:id="3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 xml:space="preserve">      5. Основание для начала процедуры (действия) по оказанию государственной услуги: предоставление услугополучателем услугодателю заявления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</w:t>
      </w:r>
      <w:r>
        <w:rPr>
          <w:rFonts w:ascii="Times New Roman"/>
          <w:b w:val="false"/>
          <w:i w:val="false"/>
          <w:color w:val="000000"/>
          <w:sz w:val="28"/>
        </w:rPr>
        <w:t xml:space="preserve"> к стандарту государственной услуги "Оформление документов на инвалидов для обеспечения их сурдо-тифлотехническими и обязательными гигиеническими средствами" (далее - стандарт), утвержденного постановлением Правительства Республики Казахстан от 11 марта 2014 года N 217.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6. Содержание каждой процедуры (действия), входящей в состав процесса оказания государственной услуги, длительность их выполнения: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предоставляет услугодателю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сотрудник канцелярии услугодателя регистрирует документы, выдает услугополучателю талон с указанием даты регистрации и получения государственной услуги, фамилии и инициалов лица, принявшего документы и предоставляет документы руководителю услугодателя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руководитель услугодателя рассматривает и направляет документы исполнителю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исполнитель рассматривает документы, подготавливает и предоставляет уведомление руководителю услугодателя (в течение восьми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руководитель услугодателя подписывает и направляет уведомление сотруднику канцелярии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сотрудник канцелярии регистрирует и выдает уведомление услугополучателю (не более двадцати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" w:id="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3. Описание порядка взаимодействия структурных подразделений (работников) услугодателя в процессе оказания государственной услуги</w:t>
      </w:r>
    </w:p>
    <w:bookmarkEnd w:id="31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7. Перечень структурных подразделений (работников) услугодателя, которые участвуют в процессе оказания государственной услуги: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сотрудник канцелярии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руководитель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исполнитель.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8.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 приведено в </w:t>
      </w:r>
      <w:r>
        <w:rPr>
          <w:rFonts w:ascii="Times New Roman"/>
          <w:b w:val="false"/>
          <w:i w:val="false"/>
          <w:color w:val="000000"/>
          <w:sz w:val="28"/>
        </w:rPr>
        <w:t>приложении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9.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 приведена в </w:t>
      </w:r>
      <w:r>
        <w:rPr>
          <w:rFonts w:ascii="Times New Roman"/>
          <w:b w:val="false"/>
          <w:i w:val="false"/>
          <w:color w:val="000000"/>
          <w:sz w:val="28"/>
        </w:rPr>
        <w:t>приложении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" w:id="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4. Ответственность должностных лиц, оказывающих государственные услуги</w:t>
      </w:r>
    </w:p>
    <w:bookmarkEnd w:id="32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10. Ответственным лицом за оказание государственной услуги является руководитель услугодателя (далее – должностное лицо).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Должностное лицо несет ответственность за оказание государственной услуги в установленные сроки в соответствии с законодательством Республики Казахстан.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11. Обжалование действий (бездействия) по вопросам оказания государственной услуги производится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разделом 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12. Номер контактного телефона для получения информации об услуге, также в случае необходимости оценки (в том числе обжалования) их качества: 8 (7242) 26-38-14, единого контакт-центра: (1414).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"Оформление документов на инвалидов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для обеспечения их сурдо-тифлотехническими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обязательными гигиеническими средствами"</w:t>
            </w:r>
          </w:p>
        </w:tc>
      </w:tr>
    </w:tbl>
    <w:bookmarkStart w:name="z43" w:id="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bookmarkEnd w:id="3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646"/>
        <w:gridCol w:w="2881"/>
        <w:gridCol w:w="1800"/>
        <w:gridCol w:w="1800"/>
        <w:gridCol w:w="1572"/>
        <w:gridCol w:w="1800"/>
        <w:gridCol w:w="1801"/>
      </w:tblGrid>
      <w:tr>
        <w:trPr>
          <w:trHeight w:val="30" w:hRule="atLeast"/>
        </w:trPr>
        <w:tc>
          <w:tcPr>
            <w:tcW w:w="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документы, выдает услугополучателю талон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 и подготавливает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подписывает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документы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уведомление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уведомление сотруднику канцелярии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уведомление услугополучателю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8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"Оформление документов на инвалидов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для обеспечения их сурдо-тифлотехническими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обязательными гигиеническими средствами"</w:t>
            </w:r>
          </w:p>
        </w:tc>
      </w:tr>
    </w:tbl>
    <w:bookmarkStart w:name="z44" w:id="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bookmarkEnd w:id="34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33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Утвержден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постановлением акимата Кызылординской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"21" мая 2014 года N 590</w:t>
            </w:r>
          </w:p>
        </w:tc>
      </w:tr>
    </w:tbl>
    <w:bookmarkStart w:name="z45" w:id="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Регламент государственной услуги "Назначение государственного пособия на детей до восемнадцати лет"</w:t>
      </w:r>
      <w:r>
        <w:br/>
      </w:r>
      <w:r>
        <w:rPr>
          <w:rFonts w:ascii="Times New Roman"/>
          <w:b/>
          <w:i w:val="false"/>
          <w:color w:val="000000"/>
        </w:rPr>
        <w:t>1. Общие положения</w:t>
      </w:r>
    </w:p>
    <w:bookmarkEnd w:id="35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1. Наименование услугодателя: отделы занятости и социальных программ районов и города областного значения (далее – услугодатель).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Прием заявлений и выдача результатов оказания государственной услуги осуществляются через: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акима поселка, сельского округа (далее - аким сельского округа);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филиал Республиканского государственного предприятия "Центр обслуживания населения" по Кызылординской области, его отделы и отделения (далее - Центр).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2. Форма оказания государственной услуги: бумажная.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3. Результат оказания государственной услуги - уведомление о назначении (далее – уведомление) либо мотивированный ответ об отказе (далее - отказ) в оказании государственной услуги в случаях и по основаниям, предусмотренным </w:t>
      </w:r>
      <w:r>
        <w:rPr>
          <w:rFonts w:ascii="Times New Roman"/>
          <w:b w:val="false"/>
          <w:i w:val="false"/>
          <w:color w:val="000000"/>
          <w:sz w:val="28"/>
        </w:rPr>
        <w:t>пунктом 10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 государственной услуги "Назначение государственного пособия на детей до восемнадцати лет" (далее - стандарт), утвержденного постановлением Правительства Республики Казахстан от 11 марта 2014 года N 217.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4. Государственная услуга оказывается бесплатно.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" w:id="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2. Описание порядка действий структурных подразделений (работников) и услугодателя в процессе оказания государственной услуги</w:t>
      </w:r>
    </w:p>
    <w:bookmarkEnd w:id="36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 xml:space="preserve">      5. Основание для начала процедуры (действия) по оказанию государственной услуги: предоставление услугополучателем (либо его представителем по доверенности) услугодателю, акиму сельского округа либо в Центр заявления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стандарту.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6. Содержание каждой процедуры (действия), входящей в состав процесса оказания государственной услуги, длительность их выполнения: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 обращении услугополучателя (либо его представителя по доверенности) к услугодателю: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(либо его представитель по доверенности) предоставляет услугодателю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сотрудник канцелярии услугодателя регистрирует документы, выдает услугополучателю (либо его представителю по доверенности) отрывной талон заявления с указанием даты регистрации и даты получения государственной услуги, фамилии и инициалов лица, принявшего документы и предоставляет документы руководителю услугодателя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сотрудник канцелярии услугодателя получает письменное согласие услугополучателя на использование сведений, составляющих охраняемую законом тайну, содержащихся в информационных системах, при оказании государственных услуг, если иное не предусмотрено законами Республики Казахстан;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руководитель услугодателя рассматривает и направляет документы исполнителю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исполнитель рассматривает и направляет документы участковой комиссии (в течение двух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участковая комиссия на основании представленных документов и результатов обследования материального положения услугополучателя готовит заключение и направляет услугодателю (в течение трех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исполнитель на основании заключения участковой комиссии подготавливает и предоставляет уведомление либо отказ руководителю услугодателя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7) руководитель услугодателя подписывает и направляет уведомление либо отказ исполнителю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8) исполнитель регистрирует и выдает уведомление либо отказ услугополучателю (либо его представителю по доверенности) (не более пятнадцати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 обращении услугополучателя (либо его представителя по доверенности) к акиму сельского округа: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услугополучатель (либо его представитель по доверенности) предоставляет акиму сельского округа документы, согласно пункта 9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аким сельского округа регистрирует документы, выдает услугополучателю отрывной талон заявления с указанием даты регистрации и даты получения государственной услуги, фамилии и инициалов лица, принявшего документы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аким сельского округа получает письменное согласие услугополучателя на использование сведений, составляющих охраняемую законом тайну, содержащихся в информационных системах, при оказании государственных услуг, если иное не предусмотрено законами Республики Казахстан;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аким сельского округа направляет документы участковой комиссии (в течение двух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участковая комиссия на основании представленных документов и результатов обследования материального положения услугополучателя готовит заключение и направляет акиму сельского округа (в течение трех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аким сельского округа направляет документы и заключение участковой комиссии услугодателю (в течение семи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сотрудник канцелярии услугодателя регистрирует и предоставляет документы руководителю услугодателя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7) руководитель услугодателя рассматривает и направляет документы исполнителю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8) исполнитель на основании заключения участковой комиссии подготавливает и представляет уведомление либо отказ руководителю услугодателя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9) руководитель услугодателя подписывает и направляет уведомление либо отказ сотруднику канцелярии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10) сотрудник канцелярии регистрирует и направляет уведомление либо отказ акиму сельского округа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11) аким селького округа регистрирует и выдает уведомление либо отказ услугополучателю (либо его представителю по доверенности) (не более пятнадцати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" w:id="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3. Описание порядка взаимодействия структурных подразделений (работников) и услугодателя в процессе оказания государственной услуги</w:t>
      </w:r>
    </w:p>
    <w:bookmarkEnd w:id="37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7. Перечень структурных подразделений (работников),услугодателя, которые участвуют в процессе оказания государственной услуги: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аким сельского округа;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сотрудник канцелярии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руководитель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исполнитель;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участковая комиссия;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работник Центра;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7) работник накопительного отдела Центра.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8.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 приведено в </w:t>
      </w:r>
      <w:r>
        <w:rPr>
          <w:rFonts w:ascii="Times New Roman"/>
          <w:b w:val="false"/>
          <w:i w:val="false"/>
          <w:color w:val="000000"/>
          <w:sz w:val="28"/>
        </w:rPr>
        <w:t>приложении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9.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 приведена в </w:t>
      </w:r>
      <w:r>
        <w:rPr>
          <w:rFonts w:ascii="Times New Roman"/>
          <w:b w:val="false"/>
          <w:i w:val="false"/>
          <w:color w:val="000000"/>
          <w:sz w:val="28"/>
        </w:rPr>
        <w:t>приложении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" w:id="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4. Описание порядка взаимодействия с центром обслуживания населения и (или) иными услугодателями в процессе оказания государственной услуги</w:t>
      </w:r>
    </w:p>
    <w:bookmarkEnd w:id="38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10. Описание порядка обращения и последовательности процедур (действий) услугодателя и услугополучателя при оказании услуги через Центр: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(либо его представитель по доверенности) предоставляет в Центр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работник Центра регистрирует документы и выдает услугополучателю (либо его представителю по доверенности) расписку о приеме соответствующих документов с указанием: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заявления с указанием номера и даты приема заявления;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вида запрашиваемой государственной услуги;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количества и названия приложенных документов;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даты (времени) и места выдачи документов;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фамилии, имени, отчества работника Центра, принявшего заявление на оформление документов;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фамилии, имени, отчества услугополучателя, фамилии, имени, отчества представителя услугополучателя, и их контактных телефонов, в случае предоставления услугополучателем неполного пакета документов согласно перечню, предусмотренному </w:t>
      </w:r>
      <w:r>
        <w:rPr>
          <w:rFonts w:ascii="Times New Roman"/>
          <w:b w:val="false"/>
          <w:i w:val="false"/>
          <w:color w:val="000000"/>
          <w:sz w:val="28"/>
        </w:rPr>
        <w:t>пунктом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 выдает расписку об отказе в приеме документов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работник Центра получает письменное согласие услугополучателя на использование сведений, составляющих охраняемую законом тайну, содержащихся в информационных системах, при оказании государственных услуг, если иное не предусмотрено законами Республики Казахстан;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работник накопительного отдела Центра перенаправляет документы услугодателю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сотрудник канцелярии услугодателя регистрирует и предоставляет документы руководителю услугодателя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руководитель услугодателя рассматривает и направляет документы исполнителю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исполнитель рассматривает документы и направляет их участковой комиссии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7) участковая комиссия на основании представленных документов и результатов обследования материального положения услугополучателя готовит заключение и направляет услугодателю (в течение трех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8) исполнитель на основании заключения участковой комиссии подготавливает и предоставляет уведомление либо отказ руководителю услугодателя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9) руководитель услугодателя подписывает и направляет уведомление либо отказ сотруднику канцелярии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10) сотрудник канцелярии регистрирует и направляет уведомление либо отказ в Центр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11) Работник Центра регистрирует и выдает уведомление либо отказ услугополучателю (либо его представителю по доверенности) (не более пятнадцати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" w:id="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5. Ответственность должностных лиц, оказывающих государственные услуги</w:t>
      </w:r>
    </w:p>
    <w:bookmarkEnd w:id="39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11. Ответственными лицами за оказание государственной услуги являются руководители услугодателя и Центра, аким сельского округа (далее – должностные лица).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Должностные лица несут ответственность за реализацию оказания государственной услуги в установленные сроки в соответствии с законодательством Республики Казахстан.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12. Обжалование действий (бездействий) по вопросам оказания государственной услуги производится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разделом 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13. Номер контактного телефона для получения информации об услуге, также в случае необходимости оценки (в том числе обжалования) их качества: 8 (7242) 274165, единого контакт–центра: (1414).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"Назначение государственного пособия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детей до восемнадцати лет"</w:t>
            </w:r>
          </w:p>
        </w:tc>
      </w:tr>
    </w:tbl>
    <w:bookmarkStart w:name="z51" w:id="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bookmarkEnd w:id="4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(либо его представителя по доверенности) к услугодателю: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434"/>
        <w:gridCol w:w="1936"/>
        <w:gridCol w:w="2403"/>
        <w:gridCol w:w="1209"/>
        <w:gridCol w:w="1056"/>
        <w:gridCol w:w="1057"/>
        <w:gridCol w:w="1057"/>
        <w:gridCol w:w="1210"/>
        <w:gridCol w:w="1938"/>
      </w:tblGrid>
      <w:tr>
        <w:trPr>
          <w:trHeight w:val="30" w:hRule="atLeast"/>
        </w:trPr>
        <w:tc>
          <w:tcPr>
            <w:tcW w:w="4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Руководитель услугодателя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Участковая комиссия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документы, выдает услугополучателю (либо его представителю по доверенности) отрывной талон заявления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готовит заключение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подготавливает уведомление либо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подписывает уведомление либо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уведомление либо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документы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участковой комиссии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услугодателю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уведомление либо отказ услугополучателю (либо его представителю по доверенности)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2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3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(либо его представителя по доверенности) к акиму сельского округа: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358"/>
        <w:gridCol w:w="1601"/>
        <w:gridCol w:w="1987"/>
        <w:gridCol w:w="744"/>
        <w:gridCol w:w="745"/>
        <w:gridCol w:w="1000"/>
        <w:gridCol w:w="1000"/>
        <w:gridCol w:w="873"/>
        <w:gridCol w:w="1000"/>
        <w:gridCol w:w="1003"/>
        <w:gridCol w:w="1989"/>
      </w:tblGrid>
      <w:tr>
        <w:trPr>
          <w:trHeight w:val="30" w:hRule="atLeast"/>
        </w:trPr>
        <w:tc>
          <w:tcPr>
            <w:tcW w:w="3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3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 сельского округа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Участковая комиссия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 сельского округа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 селького округа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3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документы, выдает услугополучателю (либо его представителю по доверенности) отрывной талон заявления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готовит заключение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4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заключение и документы услугодателю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подготавливает уведомление либо отказ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подписывает уведомление либо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 ление либо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 ление либо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3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участковой комиссии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акиму сельского округа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документы руководи 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руководи 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сотруднику канцелярии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уведом ление либо отказ акиму сельского округа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уведом ление либо отказ услуго получателю (либо его представителю по доверен ности)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3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2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течение3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течение7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(либо его представителя по доверенности) в Центр: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331"/>
        <w:gridCol w:w="1480"/>
        <w:gridCol w:w="2670"/>
        <w:gridCol w:w="688"/>
        <w:gridCol w:w="925"/>
        <w:gridCol w:w="925"/>
        <w:gridCol w:w="688"/>
        <w:gridCol w:w="689"/>
        <w:gridCol w:w="689"/>
        <w:gridCol w:w="925"/>
        <w:gridCol w:w="689"/>
        <w:gridCol w:w="1601"/>
      </w:tblGrid>
      <w:tr>
        <w:trPr>
          <w:trHeight w:val="30" w:hRule="atLeast"/>
        </w:trPr>
        <w:tc>
          <w:tcPr>
            <w:tcW w:w="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6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6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6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6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6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6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6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Работник Центра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6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Работник накопительного отдела Центра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6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 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6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Участковая комиссия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6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 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6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Работник Центра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67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документы, выдает услугополучателю (либо его представителю по доверенности) расписку о приеме документов либо об отказе в приеме документов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68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перенаправляет документы услугодателю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6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6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готовит заключе 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6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подготавливает уведомление либо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подписы вает уведомление либо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6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уведомление либо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уведомление либо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9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документы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исполни 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6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участковой комиссии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6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направляет услугодателю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6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предоставляет руководителю услугодателя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направляет сотруднику канцелярии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6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в Центр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уведомление либо отказ услугополучателю (либо его представителю по доверен ности)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6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6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6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течение1 рабочего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6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течение3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6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6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"Назначение государственного пособия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детей до восемнадцати лет"</w:t>
            </w:r>
          </w:p>
        </w:tc>
      </w:tr>
    </w:tbl>
    <w:bookmarkStart w:name="z52" w:id="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bookmarkEnd w:id="41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(либо его представителя по доверенности) к услугодателю: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8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8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(либо его представителя по доверенности) к акиму сельского округа: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97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97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(либо его представителя по доверенности) в Центр: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04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04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Утвержден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постановлением акимата Кызылординской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"21" мая 2014 года N 590</w:t>
            </w:r>
          </w:p>
        </w:tc>
      </w:tr>
    </w:tbl>
    <w:bookmarkStart w:name="z53" w:id="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Регламент государственной услуги  "Назначение государственной адресной социальной помощи"</w:t>
      </w:r>
      <w:r>
        <w:br/>
      </w:r>
      <w:r>
        <w:rPr>
          <w:rFonts w:ascii="Times New Roman"/>
          <w:b/>
          <w:i w:val="false"/>
          <w:color w:val="000000"/>
        </w:rPr>
        <w:t>1. Общие положения</w:t>
      </w:r>
    </w:p>
    <w:bookmarkEnd w:id="42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1. Наименование услугодателя: отделы занятости и социальных программ районов и города областного значения (далее – услугодатель).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Прием заявлений и выдача результатов оказания государственной услуги осуществляются через: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акимов поселка, сельского округа (далее - аким сельского округа);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филиал Республиканского государственного предприятия "Центр обслуживания населения" по Кызылординской области, его отделы и отделения (далее - Центр).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2. Форма оказания государственной услуги: бумажная.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3. Результат оказания государственной услуги - уведомление о назначении государственной адресной социальной помощи (далее – уведомление), либо мотивированный ответ об отказе (далее - отказ) в оказании государственной услуги в случаях и по основаниям, предусмотренным </w:t>
      </w:r>
      <w:r>
        <w:rPr>
          <w:rFonts w:ascii="Times New Roman"/>
          <w:b w:val="false"/>
          <w:i w:val="false"/>
          <w:color w:val="000000"/>
          <w:sz w:val="28"/>
        </w:rPr>
        <w:t>пунктом 10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 государственной услуги "Назначение государственной адресной социальной помощи" (далее - стандарт) утвержденного постановлением Правительства Республики Казахстан от 11 марта 2014 года N 217.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4. Государственная услуга оказывается бесплатно.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" w:id="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2. Описание порядка действий структурных подразделений (работников) и услугодателя в процессе оказания государственной услуги</w:t>
      </w:r>
    </w:p>
    <w:bookmarkEnd w:id="4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 xml:space="preserve">      5. Основание для начала процедуры (действия) по оказанию государственной услуги: предоставление услугополучателем (либо его представителем по доверенности) услугодателю, акиму сельского округа либо в Центр заявления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стандарту.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6. Содержание каждой процедуры (действия), входящей в состав процесса оказания государственной услуги, длительность их выполнения: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(либо его представитель по доверенности) предоставляет услугодателю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сотрудник канцелярии услугодателя регистрирует документы, выдает услугополучателю (либо его представителю по доверенности) отрывной талон заявления с указанием даты регистрации и даты получения государственной услуги, фамилии и инициалов лица, принявшего документы и предоставляет документы руководителю услугодателя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сотрудник канцелярии услугодателя получает письменное согласие услугополучателя на использование сведений, составляющих охраняемую законом тайну, содержащихся в информационных системах, при оказании государственных услуг, если иное не предусмотрено законами Республики Казахстан;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руководитель услугодателя рассматривает и направляет документы исполнителю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исполнитель рассматривает и направляет документы участковой комиссии (в течение двух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участковая комиссия на основании представленных документов и результатов обследования материального положения услугополучателя готовит заключение и направляет услугодателю (в течение трех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исполнитель на основании заключения участковой комиссии подготавливает и предоставляет руководителю услугодателя уведомление либо отказ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7) руководитель услугодателя подписывает и направляет уведомление либо отказ исполнителю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8) исполнитель регистрирует и выдает уведомление либо отказ услугополучателю (либо его представителю по доверенности) (не более пятнадцати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 обращении услугополучателя (либо его представителя по доверенности) к акиму сельского округа: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(либо его представитель по доверенности) предоставляет акиму сельского округа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аким сельского округа регистрирует документы, выдает услугополучателю отрывной талон заявления с указанием даты регистрации и даты получения государственной услуги, фамилии и инициалов лица, принявшего документы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аким сельского округа получает письменное согласие услугополучателя на использование сведений, составляющих охраняемую законом тайну, содержащихся в информационных системах, при оказании государственных услуг, если иное не предусмотрено законами Республики Казахстан;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аким сельского округа направляет документы участковой комиссии (в течение двух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участковая комиссия на основании предоставленных документов и результатов обследования материального положения услугополучателя готовит заключение и направляет акиму сельского округа (в течение трех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аким сельского округа направляет документы и заключение участковой комиссии услугодателю (в течение семи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сотрудник канцелярии услугодателя регистрирует и предоставляет документы руководителю услугодателя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7) руководитель услугодателя рассматривает и направляет документы исполнителю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8) исполнитель рассматривает документы, подготавливает и предоставляет уведомление либо отказ руководителю услугодателя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9) руководитель услугодателя подписывает и направляет уведомление либо отказ сотруднику канцелярии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10) сотрудник канцелярии регистрирует и направляет уведомление либо отказ акиму сельского округа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11) аким сельского округа регистрирует и выдает уведомление либо отказ услугополучателю (либо его представителю по доверенности) (не более пятнадцати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" w:id="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3. Описание порядка взаимодействия структурных подразделений (работников) и услугодателя в процессе оказания государственной услуги</w:t>
      </w:r>
    </w:p>
    <w:bookmarkEnd w:id="44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7. Перечень структурных подразделений (работников), услугодателя, которые участвуют в процессе оказания государственной услуги: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аким сельского округа;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сотрудник канцелярии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руководитель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исполнитель;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участковая комиссия;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работник Центра;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7) работник накопительного отдела Центра.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8.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 приведено в </w:t>
      </w:r>
      <w:r>
        <w:rPr>
          <w:rFonts w:ascii="Times New Roman"/>
          <w:b w:val="false"/>
          <w:i w:val="false"/>
          <w:color w:val="000000"/>
          <w:sz w:val="28"/>
        </w:rPr>
        <w:t>приложении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9.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 приведена в </w:t>
      </w:r>
      <w:r>
        <w:rPr>
          <w:rFonts w:ascii="Times New Roman"/>
          <w:b w:val="false"/>
          <w:i w:val="false"/>
          <w:color w:val="000000"/>
          <w:sz w:val="28"/>
        </w:rPr>
        <w:t>приложении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" w:id="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4. Описание порядка взаимодействия с центром обслуживания населения и (или) иными услугодателями в процессе оказания государственной услуги</w:t>
      </w:r>
    </w:p>
    <w:bookmarkEnd w:id="45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10. Описание порядка обращения и последовательности процедур (действий) услугодателя и услугополучателя при оказании услуги через Центр: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(либо его представитель по доверенности) предоставляет в Центр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работник Центра регистрирует документы и выдает услугополучателю (либо его представителю по доверенности) расписку о приеме соответствующих документов с указанием: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номера и даты приема заявления;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вида запрашиваемой государственной услуги;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количества и названия приложенных документов;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даты (времени) и места выдачи документов;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фамилии, имени, отчества работника Центра, принявшего заявление на оформление документов;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фамилии, имени, отчества услугополучателя, фамилии, имени, отчества представителя услугополучателя, контактных данных и в случае предоставления услугополучателем неполного пакета документов согласно перечню, предусмотренному </w:t>
      </w:r>
      <w:r>
        <w:rPr>
          <w:rFonts w:ascii="Times New Roman"/>
          <w:b w:val="false"/>
          <w:i w:val="false"/>
          <w:color w:val="000000"/>
          <w:sz w:val="28"/>
        </w:rPr>
        <w:t>пунктом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стандарта, выдает расписку об отказе в приеме документов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работник Центра получает письменное согласие услугополучателя на использование сведений, составляющих охраняемую законом тайну, содержащихся в информационных системах, при оказании государственных услуг, если иное не предусмотрено законами Республики Казахстан;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работник накопительного отдела Центра перенаправляет документы услугодателю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сотрудник канцелярии услугодателя регистрирует и предоставляет документы руководителю услугодателя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руководитель услугодателя рассматривает и направляет документы исполнителю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исполнитель рассматривает и направляет документы участковой комиссии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7) участковая комиссия на основании представленных документов и результатов обследования материального положения услугополучателя готовит заключение и направляет услугодателю (в течение трех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8) исполнитель на основании заключения участковой комиссии подготавливает и предоставляет уведомление либо отказ руководителю услугодателя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9) руководитель услугодателя подписывает и направляет уведомление либо отказ сотруднику канцелярии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10) сотрудник канцелярии регистрирует и направляет уведомление либо отказ в Центр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11) Работник Центра регистрирует и выдает уведомление либо отказ услугополучателю (либо его представителю по доверенности) (не более пятнадцати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" w:id="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5. Ответственность должностных лиц, оказывающих государственные услуги</w:t>
      </w:r>
    </w:p>
    <w:bookmarkEnd w:id="46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11.Ответственными лицами за оказание государственной услуги являются руководители услугодателя и Центра, аким сельского округа (далее – должностные лица).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Должностные лица несут ответственность за реализацию оказания государственной услуги в установленные сроки в соответствии с законодательством Республики Казахстан.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12. Обжалование действий (бездействий) по вопросам оказания государственной услуги производится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разделом 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13. Номер контактного телефона для получения информации об услуге, также в случае необходимости оценки (в том числе обжалования) их качества: 8 (7242) 274165, единого контакт–центра: (1414).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"Назначение государственной адресной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социальной помощи"</w:t>
            </w:r>
          </w:p>
        </w:tc>
      </w:tr>
    </w:tbl>
    <w:bookmarkStart w:name="z59" w:id="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bookmarkEnd w:id="47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(либо его представителя по доверенности) к услугодателю: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423"/>
        <w:gridCol w:w="1888"/>
        <w:gridCol w:w="2344"/>
        <w:gridCol w:w="1180"/>
        <w:gridCol w:w="1030"/>
        <w:gridCol w:w="1030"/>
        <w:gridCol w:w="1334"/>
        <w:gridCol w:w="1180"/>
        <w:gridCol w:w="1891"/>
      </w:tblGrid>
      <w:tr>
        <w:trPr>
          <w:trHeight w:val="30" w:hRule="atLeast"/>
        </w:trPr>
        <w:tc>
          <w:tcPr>
            <w:tcW w:w="4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3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Участковая комиссия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3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документы, выдает услугополучателю (либо его представителю по доверенности) отрывной талон заявления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подготавливает заключение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3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основании заключения участковой комиссии подготавливает уведомление либо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подписывает уведомление либо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уведомление либо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документы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участковой комиссии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заключение услугодателю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3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уведомление либо отказ услугополучателю (либо его представителю по доверенности)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2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3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3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(либо его представителя по доверенности) к акиму сельского округа: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351"/>
        <w:gridCol w:w="1568"/>
        <w:gridCol w:w="1946"/>
        <w:gridCol w:w="729"/>
        <w:gridCol w:w="729"/>
        <w:gridCol w:w="980"/>
        <w:gridCol w:w="980"/>
        <w:gridCol w:w="855"/>
        <w:gridCol w:w="980"/>
        <w:gridCol w:w="982"/>
        <w:gridCol w:w="2200"/>
      </w:tblGrid>
      <w:tr>
        <w:trPr>
          <w:trHeight w:val="30" w:hRule="atLeast"/>
        </w:trPr>
        <w:tc>
          <w:tcPr>
            <w:tcW w:w="3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3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 сельского округа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Участковая комиссия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 сельского округа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 селького округа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3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регистрирует документы, выдает услугополучателю (либо его представителю по доверенности) отрывной талон заявления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подготавливает заключение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2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заключение и документы услугодателю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рассматривает документы и подготавливает уведомление либо отказ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подписывает уведомление либо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 ление либо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и выдает уведом ление либо отказ услугополучателю (либо его представи телю по доверен ности)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3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участковой комиссии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заключение акиму сельского округа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9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документы руководи 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руководи 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сотруднику канцелярии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уведом ление либо отказ акиму сельского округа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3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2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течение3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течение7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(либо его представителя по доверенности) в Центр: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338"/>
        <w:gridCol w:w="1509"/>
        <w:gridCol w:w="2358"/>
        <w:gridCol w:w="702"/>
        <w:gridCol w:w="943"/>
        <w:gridCol w:w="943"/>
        <w:gridCol w:w="702"/>
        <w:gridCol w:w="702"/>
        <w:gridCol w:w="945"/>
        <w:gridCol w:w="943"/>
        <w:gridCol w:w="703"/>
        <w:gridCol w:w="1512"/>
      </w:tblGrid>
      <w:tr>
        <w:trPr>
          <w:trHeight w:val="30" w:hRule="atLeast"/>
        </w:trPr>
        <w:tc>
          <w:tcPr>
            <w:tcW w:w="3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3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Работник Центра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Работник накопительного отдела Центра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 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Участковая комиссия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 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 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Работник Центра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3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02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перенаправляет документы услугодателю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подготавливает заключение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основании заключения комиссии подготавливает уведомление либо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подписывает уведомление либо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уведомление либо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уведомление либо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3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услугополучателю (либо его представителю по доверенности) расписку о приеме документов либо об отказе в приеме документов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документы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участковой комиссии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услугодателю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сотруднику канцелярии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в Центр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уведомление либо отказ услугополучателю (либо его представителю по доверенности)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3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Орындалу мерзімі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течение3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"Назначение государственной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адресной социальной помощи"</w:t>
            </w:r>
          </w:p>
        </w:tc>
      </w:tr>
    </w:tbl>
    <w:bookmarkStart w:name="z60" w:id="4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bookmarkEnd w:id="48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(либо его представителя по доверенности) к услугодателю: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09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(либо его представителя по доверенности) к акиму сельского округа: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11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1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(либо его представителя по доверенности) в Центр: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27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27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Утвержден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постановлением акимата Кызылординской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"21" мая 2014 года N 590</w:t>
            </w:r>
          </w:p>
        </w:tc>
      </w:tr>
    </w:tbl>
    <w:bookmarkStart w:name="z61" w:id="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Регламент государственной услуги "Оформление документов на инвалидов для предоставления им услуги индивидуального помощника для инвалидов первой группы, имеющих затруднение в передвижении и специалиста жестового языка для инвалидов по слуху"</w:t>
      </w:r>
      <w:r>
        <w:br/>
      </w:r>
      <w:r>
        <w:rPr>
          <w:rFonts w:ascii="Times New Roman"/>
          <w:b/>
          <w:i w:val="false"/>
          <w:color w:val="000000"/>
        </w:rPr>
        <w:t>1. Общие положения</w:t>
      </w:r>
    </w:p>
    <w:bookmarkEnd w:id="49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1. Наименование услугодателя: отделы занятости и социальных программ районов и города областного значения (далее – услугодатель).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Прием заявлений и выдача результатов оказания государственной услуги осуществляются через услугодателя.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2. Форма оказания государственной услуги: бумажная.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3. Результат оказываемой государственной услуги - уведомление об оформлении документов с указанием сроков предоставления инвалидам услуги индивидуального помощника для инвалидов первой группы, имеющих затруднение в передвижении и специалиста жестового языка для инвалидов по слуху (далее – уведомление).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4. Государственная услуга оказывается бесплатно.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3" w:id="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2. Описание порядка действий структурных подразделений (работников) услугодателя в процессе оказания государственной услуги</w:t>
      </w:r>
    </w:p>
    <w:bookmarkEnd w:id="5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 xml:space="preserve">      5. Основание для начала процедуры (действия) по оказанию государственной услуги: предоставление услугополучателем услугодателю заявления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</w:t>
      </w:r>
      <w:r>
        <w:rPr>
          <w:rFonts w:ascii="Times New Roman"/>
          <w:b w:val="false"/>
          <w:i w:val="false"/>
          <w:color w:val="000000"/>
          <w:sz w:val="28"/>
        </w:rPr>
        <w:t xml:space="preserve"> к стандарту государственной услуги "Оформление документов на инвалидов для предоставления им услуги индивидуального помощника для инвалидов первой группы, имеющих затруднение в передвижении и специалиста жестового языка для инвалидов по слуху" (далее - стандарт), утвержденного постановлением Правительства Республики Казахстан от 11 марта 2014 года N 217.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6. Содержание каждой процедуры (действия), входящей в состав процесса оказания государственной услуги, длительность их выполнения: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предоставляет услугодателю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сотрудник канцелярии услугодателя регистрирует документы, выдает услугополучателю талон с указанием даты регистрации и получения государственной услуги, фамилии и инициалов лица, принявшего документы и предоставляет документы руководителю услугодателя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руководитель услугодателя рассматривает и направляет документы исполнителю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исполнитель рассматривает документы, подготавливает и предоставляет уведомление руководителю услугодателя (в течение восьми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руководитель услугодателя подписывает и направляет уведомление сотруднику канцелярии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сотрудник канцелярии регистрирует и выдает уведомление услугополучателю (не более двадцати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" w:id="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3. Описание порядка взаимодействия структурных подразделений (работников) услугодателя в процессе оказания государственной услуги</w:t>
      </w:r>
    </w:p>
    <w:bookmarkEnd w:id="51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7. Перечень структурных подразделений (работников) услугодателя, которые участвуют в процессе оказания государственной услуги: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сотрудник канцелярии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руководитель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исполнитель.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8.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 приведено в </w:t>
      </w:r>
      <w:r>
        <w:rPr>
          <w:rFonts w:ascii="Times New Roman"/>
          <w:b w:val="false"/>
          <w:i w:val="false"/>
          <w:color w:val="000000"/>
          <w:sz w:val="28"/>
        </w:rPr>
        <w:t>приложении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9.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 приведена в </w:t>
      </w:r>
      <w:r>
        <w:rPr>
          <w:rFonts w:ascii="Times New Roman"/>
          <w:b w:val="false"/>
          <w:i w:val="false"/>
          <w:color w:val="000000"/>
          <w:sz w:val="28"/>
        </w:rPr>
        <w:t>приложении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" w:id="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4. Ответственность должностных лиц, оказывающих государственные услуги</w:t>
      </w:r>
    </w:p>
    <w:bookmarkEnd w:id="52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10. Ответственным лицом за оказание государственной услуги является руководитель услугодателя (далее – должностное лицо).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Должностное лицо несет ответственность за оказание государственной услуги в установленные сроки в соответствии с законодательством Республики Казахстан.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11. Обжалование действий (бездействия) по вопросам оказания государственной услуги производится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разделом 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12. Номер контактного телефона для получения информации об услуге, также в случае необходимости оценки (в том числе обжалования) их качества: 8 (7242) 26-38-14, единого контакт-центра: (1414).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"Оформление документов на инвалидов для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предоставления им услуги индивидуального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помощника для инвалидов первой группы,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имеющих затруднение в передвижении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специалиста жестового языка для инвалидов по слуху"</w:t>
            </w:r>
          </w:p>
        </w:tc>
      </w:tr>
    </w:tbl>
    <w:bookmarkStart w:name="z66" w:id="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bookmarkEnd w:id="5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646"/>
        <w:gridCol w:w="2881"/>
        <w:gridCol w:w="1800"/>
        <w:gridCol w:w="1800"/>
        <w:gridCol w:w="1572"/>
        <w:gridCol w:w="1800"/>
        <w:gridCol w:w="1801"/>
      </w:tblGrid>
      <w:tr>
        <w:trPr>
          <w:trHeight w:val="30" w:hRule="atLeast"/>
        </w:trPr>
        <w:tc>
          <w:tcPr>
            <w:tcW w:w="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документы, выдает услугополучателю талон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 и подготавливает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подписывает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документы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уведомление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уведомление сотруднику канцелярии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уведомление услугополучателю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8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"Оформление документов на инвалидов для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предоставления им услуги индивидуального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помощника для инвалидов первой группы,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имеющих затруднение в передвижении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специалиста жестового языка для инвалидов по слуху"</w:t>
            </w:r>
          </w:p>
        </w:tc>
      </w:tr>
    </w:tbl>
    <w:bookmarkStart w:name="z67" w:id="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 - схема описания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bookmarkEnd w:id="54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Утвержден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постановлением акимата Кызылординской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"21" мая 2014 года N 590</w:t>
            </w:r>
          </w:p>
        </w:tc>
      </w:tr>
    </w:tbl>
    <w:bookmarkStart w:name="z68" w:id="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Регламент государственной услуги "Оформление документов на инвалидов для предоставления им кресла-коляски"</w:t>
      </w:r>
      <w:r>
        <w:br/>
      </w:r>
      <w:r>
        <w:rPr>
          <w:rFonts w:ascii="Times New Roman"/>
          <w:b/>
          <w:i w:val="false"/>
          <w:color w:val="000000"/>
        </w:rPr>
        <w:t>1. Общие положения</w:t>
      </w:r>
    </w:p>
    <w:bookmarkEnd w:id="55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1. Наименование услугодателя: отделы занятости и социальных программ районов и города областного значения (далее – услугодатель).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Прием заявлений и выдача результатов оказания государственной услуги осуществляются через услугодателя.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2. Форма оказания государственной услуги: бумажная.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3. Результат оказываемой государственной услуги - уведомление об оформлении документов с указанием сроков предоставления инвалидам кресла-коляски (далее – уведомление).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4. Государственная услуга оказывается бесплатно.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" w:id="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2. Описание порядка действий структурных подразделений (работников) услугодателя в процессе оказания государственной услуги</w:t>
      </w:r>
    </w:p>
    <w:bookmarkEnd w:id="56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 xml:space="preserve">      5. Основание для начала процедуры (действия) по оказанию государственной услуги: предоставление услугополучателем услугодателю заявления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</w:t>
      </w:r>
      <w:r>
        <w:rPr>
          <w:rFonts w:ascii="Times New Roman"/>
          <w:b w:val="false"/>
          <w:i w:val="false"/>
          <w:color w:val="000000"/>
          <w:sz w:val="28"/>
        </w:rPr>
        <w:t xml:space="preserve"> к стандарту государственной услуги "Оформление документов на инвалидов для предоставления им кресла-коляски" (далее - стандарт), утвержденного постановлением Правительства Республики Казахстан от 11 марта 2014 года N 217.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6. Содержание каждой процедуры (действия), входящей в состав процесса оказания государственной услуги, длительность их выполнения: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предоставляет услугодателю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сотрудник канцелярии услугодателя регистрирует документы, выдает услугополучателю талон с указанием даты регистрации и получения государственной услуги, фамилии и инициалов лица, принявшего документы и предоставляет документы руководителю услугодателя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руководитель услугодателя рассматривает и направляет документы исполнителю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исполнитель рассматривает документы, подготавливает и предоставляет уведомление руководителю услугодателя (в течение восьми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руководитель услугодателя подписывает и направляет уведомление сотруднику канцелярии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сотрудник канцелярии регистрирует и выдает уведомление услугополучателю (не более двадцати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" w:id="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3. Описание порядка взаимодействия структурных подразделений (работников) услугодателя в процессе оказания государственной услуги</w:t>
      </w:r>
    </w:p>
    <w:bookmarkEnd w:id="57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7. Перечень структурных подразделений (работников) услугодателя, которые участвуют в процессе оказания государственной услуги: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сотрудник канцелярии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руководитель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исполнитель.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8.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 приведено в </w:t>
      </w:r>
      <w:r>
        <w:rPr>
          <w:rFonts w:ascii="Times New Roman"/>
          <w:b w:val="false"/>
          <w:i w:val="false"/>
          <w:color w:val="000000"/>
          <w:sz w:val="28"/>
        </w:rPr>
        <w:t>приложении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9.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 приведена в </w:t>
      </w:r>
      <w:r>
        <w:rPr>
          <w:rFonts w:ascii="Times New Roman"/>
          <w:b w:val="false"/>
          <w:i w:val="false"/>
          <w:color w:val="000000"/>
          <w:sz w:val="28"/>
        </w:rPr>
        <w:t>приложении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" w:id="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4. Ответственность должностных лиц, оказывающих государственные услуги</w:t>
      </w:r>
    </w:p>
    <w:bookmarkEnd w:id="58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10. Ответственным лицом за оказание государственной услуги является руководитель услугодателя (далее – должностное лицо).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Должностное лицо несет ответственность за оказание государственной услуги в установленные сроки в соответствии с законодательством Республики Казахстан.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11. Обжалование действий (бездействия) по вопросам оказания государственной услуги производится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разделом 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12. Номер контактного телефона для получения информации об услуге, также в случае необходимости оценки (в том числе обжалования) их качества: 8 (7242) 26-38-14, единого контакт-центра: (1414).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"Оформление документов на инвалидов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для предоставления им кресла-коляски"</w:t>
            </w:r>
          </w:p>
        </w:tc>
      </w:tr>
    </w:tbl>
    <w:bookmarkStart w:name="z73" w:id="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bookmarkEnd w:id="5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646"/>
        <w:gridCol w:w="2881"/>
        <w:gridCol w:w="1800"/>
        <w:gridCol w:w="1800"/>
        <w:gridCol w:w="1572"/>
        <w:gridCol w:w="1800"/>
        <w:gridCol w:w="1801"/>
      </w:tblGrid>
      <w:tr>
        <w:trPr>
          <w:trHeight w:val="30" w:hRule="atLeast"/>
        </w:trPr>
        <w:tc>
          <w:tcPr>
            <w:tcW w:w="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документы, выдает услугополучателю талон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 и подготавливает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подписывает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документы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уведомление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уведомление сотруднику канцелярии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уведомление услугополучателю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8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"Оформление документов на инвалидов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для предоставления им кресла-коляски"</w:t>
            </w:r>
          </w:p>
        </w:tc>
      </w:tr>
    </w:tbl>
    <w:bookmarkStart w:name="z74" w:id="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bookmarkEnd w:id="6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10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Утвержден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постановлением акимата Кызылординской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"21" мая 2014 года N 590</w:t>
            </w:r>
          </w:p>
        </w:tc>
      </w:tr>
    </w:tbl>
    <w:bookmarkStart w:name="z75" w:id="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Регламент государственной услуги "Оформление документов на инвалидов для обеспечения их санаторно-курортным лечением"</w:t>
      </w:r>
      <w:r>
        <w:br/>
      </w:r>
      <w:r>
        <w:rPr>
          <w:rFonts w:ascii="Times New Roman"/>
          <w:b/>
          <w:i w:val="false"/>
          <w:color w:val="000000"/>
        </w:rPr>
        <w:t>1. Общие положения</w:t>
      </w:r>
    </w:p>
    <w:bookmarkEnd w:id="61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1. Наименование услугодателя: отделы занятости и социальных программ районов и города областного значения (далее – услугодатель).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Прием заявлений и выдача результатов оказания государственной услуги осуществляются через услугодателя.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2. Форма оказания государственной услуги: бумажная.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3. Результат оказываемой государственной услуги - уведомление об оформлении документов с указанием сроков предоставления инвалидам санаторно-курортного лечения (далее – уведомление).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4. Государственная услуга оказывается бесплатно.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7" w:id="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 2. Описание порядка действий структурных подразделений (работников) услугодателя в процессе оказания государственной услуги</w:t>
      </w:r>
    </w:p>
    <w:bookmarkEnd w:id="62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 xml:space="preserve">      5. Основание для начала процедуры (действия) по оказанию государственной услуги: предоставление услугополучателем услугодателю заявления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</w:t>
      </w:r>
      <w:r>
        <w:rPr>
          <w:rFonts w:ascii="Times New Roman"/>
          <w:b w:val="false"/>
          <w:i w:val="false"/>
          <w:color w:val="000000"/>
          <w:sz w:val="28"/>
        </w:rPr>
        <w:t xml:space="preserve"> к стандарту государственной услуги "Оформление документов на инвалидов для обеспечения их санаторно-курортным лечением" (далее - стандарт), утвержденного постановлением Правительства Республики Казахстан от 11 марта 2014 года N 217.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6. Содержание каждой процедуры (действия), входящей в состав процесса оказания государственной услуги, длительность их выполнения: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предоставляет услугодателю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сотрудник канцелярии услугодателя регистрирует документы, выдает услугополучателю талон с указанием даты регистрации и получения государственной услуги, фамилии и инициалов лица, принявшего документы и предоставляет документы руководителю услугодателя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руководитель услугодателя рассматривает и направляет документы исполнителю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исполнитель рассматривает документы, подготавливает и предоставляет уведомление руководителю услугодателя (в течение восьми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руководитель услугодателя подписывает и направляет уведомление сотруднику канцелярии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сотрудник канцелярии регистрирует и выдает уведомление услугополучателю (не более двадцати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8" w:id="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3. Описание порядка взаимодействия структурных подразделений (работников) услугодателя в процессе оказания государственной услуги</w:t>
      </w:r>
    </w:p>
    <w:bookmarkEnd w:id="6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7. Перечень структурных подразделений (работников) услугодателя, которые участвуют в процессе оказания государственной услуги: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сотрудник канцелярии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руководитель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исполнитель.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8.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 приведено в </w:t>
      </w:r>
      <w:r>
        <w:rPr>
          <w:rFonts w:ascii="Times New Roman"/>
          <w:b w:val="false"/>
          <w:i w:val="false"/>
          <w:color w:val="000000"/>
          <w:sz w:val="28"/>
        </w:rPr>
        <w:t>приложении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9.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 приведена в </w:t>
      </w:r>
      <w:r>
        <w:rPr>
          <w:rFonts w:ascii="Times New Roman"/>
          <w:b w:val="false"/>
          <w:i w:val="false"/>
          <w:color w:val="000000"/>
          <w:sz w:val="28"/>
        </w:rPr>
        <w:t>приложении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" w:id="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4. Ответственность должностных лиц, оказывающих государственные услуги</w:t>
      </w:r>
    </w:p>
    <w:bookmarkEnd w:id="64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10. Ответственным лицом за оказание государственной услуги является руководитель услугодателя (далее – должностное лицо).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Должностное лицо несет ответственность за оказание государственной услуги в установленные сроки в соответствии с законодательством Республики Казахстан.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11. Обжалование действий (бездействия) по вопросам оказания государственной услуги производится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разделом 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12. Номер контактного телефона для получения информации об услуге, также в случае необходимости оценки (в том числе обжалования) их качества: 8 (7242) 26-38-14, единого контакт-центра: (1414).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"Оформление документов на инвалидов для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обеспечения их санаторно-курортным лечением"</w:t>
            </w:r>
          </w:p>
        </w:tc>
      </w:tr>
    </w:tbl>
    <w:bookmarkStart w:name="z80" w:id="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bookmarkEnd w:id="6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646"/>
        <w:gridCol w:w="2881"/>
        <w:gridCol w:w="1800"/>
        <w:gridCol w:w="1800"/>
        <w:gridCol w:w="1572"/>
        <w:gridCol w:w="1800"/>
        <w:gridCol w:w="1801"/>
      </w:tblGrid>
      <w:tr>
        <w:trPr>
          <w:trHeight w:val="30" w:hRule="atLeast"/>
        </w:trPr>
        <w:tc>
          <w:tcPr>
            <w:tcW w:w="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документы, выдает услугополучателю талон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 и подготавливает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подписывает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документы руководителю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уведомление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уведомление сотруднику канцелярии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уведомление услугополучателю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8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"Оформление документов на инвалидов для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обеспечения их санаторно-курортным лечением"</w:t>
            </w:r>
          </w:p>
        </w:tc>
      </w:tr>
    </w:tbl>
    <w:bookmarkStart w:name="z81" w:id="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 – схема описания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bookmarkEnd w:id="66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10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Утвержден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постановлением акимата Кызылординской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"21" мая 2014 года N 590</w:t>
            </w:r>
          </w:p>
        </w:tc>
      </w:tr>
    </w:tbl>
    <w:bookmarkStart w:name="z82" w:id="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Регламент государственной услуги "Оформление документов на оказание специальных социальных услуг в медико-социальных учреждениях (организациях)"</w:t>
      </w:r>
      <w:r>
        <w:br/>
      </w:r>
      <w:r>
        <w:rPr>
          <w:rFonts w:ascii="Times New Roman"/>
          <w:b/>
          <w:i w:val="false"/>
          <w:color w:val="000000"/>
        </w:rPr>
        <w:t>1. Общие положения</w:t>
      </w:r>
    </w:p>
    <w:bookmarkEnd w:id="67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1. Наименование услугодателя: отделы занятости и социальных программ районов и города областного значения (далее – услугодатель).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Прием заявлений и выдача результатов оказания государственной услуги осуществляются через услугодателя.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2. Форма оказания государственной услуги: бумажная.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3. Результат оказываемой государственной услуги - уведомление об оформлении документов с указанием срока оказания специальных социальных услуг в медико-социальных учреждениях (организациях) (далее – уведомление), либо мотивированный ответ об отказе (далее - отказ) в оказании государственной услуги в случаях и по основаниям, предусмотренным </w:t>
      </w:r>
      <w:r>
        <w:rPr>
          <w:rFonts w:ascii="Times New Roman"/>
          <w:b w:val="false"/>
          <w:i w:val="false"/>
          <w:color w:val="000000"/>
          <w:sz w:val="28"/>
        </w:rPr>
        <w:t>пунктом 10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 государственной услуги "Оформление документов на оказание специальных социальных услуг в медико-социальных учреждениях (организациях)" (далее - стандарт), утвержденного постановлением Правительства Республики Казахстан от 11 марта 2014 года N 217.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4. Государственная услуга оказывается бесплатно.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4" w:id="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2. Описание порядка действий структурных подразделений (работников) услугодателя в процессе оказания государственной услуги</w:t>
      </w:r>
    </w:p>
    <w:bookmarkEnd w:id="68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 xml:space="preserve">      5. Основание для начала процедуры (действия) по оказанию государственной услуги: предоставление услугополучателем (либо его законным представителем) заявления услугодателю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</w:t>
      </w:r>
      <w:r>
        <w:rPr>
          <w:rFonts w:ascii="Times New Roman"/>
          <w:b w:val="false"/>
          <w:i w:val="false"/>
          <w:color w:val="000000"/>
          <w:sz w:val="28"/>
        </w:rPr>
        <w:t xml:space="preserve"> к стандарту или ходатайство медицинской организации.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6. Содержание каждой процедуры (действия), входящей в состав процесса оказания государственной услуги, длительность их выполнения: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(либо его законный представитель) предоставляет услугодателю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сотрудник канцелярии услугодателя регистрирует документы, выдает услугополучателю (либо его законному представителю) талон с указанием даты регистрации и получения государственной услуги, фамилии и инициалов лица, принявшего документы и предоставляет документы руководителю услугодателя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руководитель услугодателя рассматривает и направляет документы исполнителю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исполнитель рассматривает документы, подготавливает и предоставляет уведомление (в течение двенадцати рабочих дней) либо отказ (в течение трех рабочих дней) руководителю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руководитель услугодателя подписывает и направляет уведомление либо отказ сотруднику канцелярии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сотрудник канцелярии регистрирует и выдает уведомление либо отказ услугополучателю (либо его законному представителю) или направляет по почте в медицинскую организацию (не более двадцати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5" w:id="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3. Описание порядка взаимодействия структурных подразделений (работников) услугодателя в процессе оказания государственной услуги</w:t>
      </w:r>
    </w:p>
    <w:bookmarkEnd w:id="69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7. Перечень структурных подразделений (работников) услугодателя, которые участвуют в процессе оказания государственной услуги: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сотрудник канцелярии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руководитель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исполнитель.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8.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 приведено в </w:t>
      </w:r>
      <w:r>
        <w:rPr>
          <w:rFonts w:ascii="Times New Roman"/>
          <w:b w:val="false"/>
          <w:i w:val="false"/>
          <w:color w:val="000000"/>
          <w:sz w:val="28"/>
        </w:rPr>
        <w:t>приложении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9.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 приведена в </w:t>
      </w:r>
      <w:r>
        <w:rPr>
          <w:rFonts w:ascii="Times New Roman"/>
          <w:b w:val="false"/>
          <w:i w:val="false"/>
          <w:color w:val="000000"/>
          <w:sz w:val="28"/>
        </w:rPr>
        <w:t>приложении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6" w:id="7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4. Ответственность должностных лиц, оказывающих государственные услуги</w:t>
      </w:r>
    </w:p>
    <w:bookmarkEnd w:id="7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10. Ответственным лицом за оказание государственной услуги является руководитель услугодателя (далее – должностное лицо).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Должностное лицо несет ответственность за оказание государственной услуги в установленные сроки в соответствии с законодательством Республики Казахстан.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11. Обжалование действий (бездействия) по вопросам оказания государственной услуги производится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разделом 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12. Номер контактного телефона для получения информации об услуге, также в случае необходимости оценки (в том числе обжалования) их качества: 8 (7242) 26-38-14, единого контакт-центра: (1414).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"Оформление документов на оказание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специальных социальных услуг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медико-социальных учреждениях (организациях)"</w:t>
            </w:r>
          </w:p>
        </w:tc>
      </w:tr>
    </w:tbl>
    <w:bookmarkStart w:name="z87" w:id="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bookmarkEnd w:id="7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447"/>
        <w:gridCol w:w="1993"/>
        <w:gridCol w:w="1993"/>
        <w:gridCol w:w="1245"/>
        <w:gridCol w:w="3541"/>
        <w:gridCol w:w="1246"/>
        <w:gridCol w:w="1835"/>
      </w:tblGrid>
      <w:tr>
        <w:trPr>
          <w:trHeight w:val="30" w:hRule="atLeast"/>
        </w:trPr>
        <w:tc>
          <w:tcPr>
            <w:tcW w:w="4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5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5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документы, выдает услугополучателю (либо его законному представителю) талон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5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 и подготавливает уведомление либо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подписывает уведомление либо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уведомление либо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документы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5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уведомление либо отказ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уведомление либо отказ сотруднику канцелярии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уведомление либо отказ услугополучателю (либо его законному представителю)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5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 выдаче уведомления –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течение 12 рабочих дней, при выдаче отказа - в течение 3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"Оформление документов на оказание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специальных социальных услуг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медико-социальных учреждениях (организациях)"</w:t>
            </w:r>
          </w:p>
        </w:tc>
      </w:tr>
    </w:tbl>
    <w:bookmarkStart w:name="z88" w:id="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 – схема описания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bookmarkEnd w:id="72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81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81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Утвержден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постановлением акимата Кызылординской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"21" мая 2014 года N 590</w:t>
            </w:r>
          </w:p>
        </w:tc>
      </w:tr>
    </w:tbl>
    <w:bookmarkStart w:name="z89" w:id="7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Регламент государственной услуги "Оформление документов на оказание специальных социальных услуг в условиях ухода на дому"</w:t>
      </w:r>
      <w:r>
        <w:br/>
      </w:r>
      <w:r>
        <w:rPr>
          <w:rFonts w:ascii="Times New Roman"/>
          <w:b/>
          <w:i w:val="false"/>
          <w:color w:val="000000"/>
        </w:rPr>
        <w:t>1. Общие положения</w:t>
      </w:r>
    </w:p>
    <w:bookmarkEnd w:id="7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1. Наименование услугодателя: отделы занятости и социальных программ районов и города областного значения (далее – услугодатель).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Прием заявлений и выдача результатов оказания государственной услуги осуществляются через услугодателя.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2. Форма оказания государственной услуги: бумажная.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3. Результат оказываемой государственной услуги - уведомление об оформлении документов с указанием срока оказания специальных социальных услуг в условиях ухода на дому (далее – уведомление), либо мотивированный ответ об отказе в оказании государственной услуги (далее - отказ) в случаях и по основаниям, предусмотренным </w:t>
      </w:r>
      <w:r>
        <w:rPr>
          <w:rFonts w:ascii="Times New Roman"/>
          <w:b w:val="false"/>
          <w:i w:val="false"/>
          <w:color w:val="000000"/>
          <w:sz w:val="28"/>
        </w:rPr>
        <w:t>пунктом 10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 государственной услуги "Оформление документов на оказание специальных социальных услуг в условиях ухода на дому" (далее - стандарт), утвержденного постановлением Правительства Республики Казахстан от 11 марта 2014 года N 217.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4. Государственная услуга оказывается бесплатно.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1" w:id="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2. Описание порядка действий структурных подразделений (работников) услугодателя в процессе оказания государственной услуги</w:t>
      </w:r>
    </w:p>
    <w:bookmarkEnd w:id="74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 xml:space="preserve">      5. Основание для начала процедуры (действия) по оказанию государственной услуги: предоставление услугополучателем (либо его законным представителем) услугодателю заявления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стандарту или ходатайство медицинской организации.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6. Содержание каждой процедуры (действия), входящей в состав процесса оказания государственной услуги, длительность их выполнения: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(либо его законный представитель) предоставляет услугодателю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сотрудник канцелярии услугодателя регистрирует документы, выдает услугополучателю (либо его законному представителю) талон с указанием даты регистрации и получения государственной услуги, фамилии и инициалов лица, принявшего документы и предоставляет документы руководителю услугодателя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руководитель услугодателя рассматривает и направляет документы исполнителю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исполнитель рассматривает документы, подготавливает и предоставляет уведомление (в течение десяти рабочих дней) либо отказ (в течение трех рабочих дней) руководителю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руководитель услугодателя подписывает и направляет уведомление либо отказ сотруднику канцелярии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сотрудник канцелярии регистрирует и выдает уведомление либо отказ услугополучателю (либо его законному представителю) (не более двадцати минут) либо направляет по почте в медицинскую организацию (в течение одного рабочего дня).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2" w:id="7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3. Описание порядка взаимодействия структурных подразделений (работников) услугодателя в процессе оказания государственной услуги</w:t>
      </w:r>
    </w:p>
    <w:bookmarkEnd w:id="75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7. Перечень структурных подразделений (работников) услугодателя, которые участвуют в процессе оказания государственной услуги: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сотрудник канцелярии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руководитель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исполнитель.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8.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 приведено в </w:t>
      </w:r>
      <w:r>
        <w:rPr>
          <w:rFonts w:ascii="Times New Roman"/>
          <w:b w:val="false"/>
          <w:i w:val="false"/>
          <w:color w:val="000000"/>
          <w:sz w:val="28"/>
        </w:rPr>
        <w:t>приложении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9.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 приведена в </w:t>
      </w:r>
      <w:r>
        <w:rPr>
          <w:rFonts w:ascii="Times New Roman"/>
          <w:b w:val="false"/>
          <w:i w:val="false"/>
          <w:color w:val="000000"/>
          <w:sz w:val="28"/>
        </w:rPr>
        <w:t>приложении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3" w:id="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4. Ответственность должностных лиц, оказывающих государственные услуги</w:t>
      </w:r>
    </w:p>
    <w:bookmarkEnd w:id="76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10. Ответственным лицом за оказание государственной услуги является руководитель услугодателя (далее – должностное лицо).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Должностное лицо несет ответственность за оказание государственной услуги в установленные сроки в соответствии с законодательством Республики Казахстан.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11. Обжалование действий (бездействия) по вопросам оказания государственной услуги производится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разделом 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12. Номер контактного телефона для получения информации об услуге, также в случае необходимости оценки (в том числе обжалования) их качества: 8 (7242) 26-38-14, единого контакт-центра: (1414).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"Оформление документов на оказание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специальных социальных услуг в условиях ухода на дому"</w:t>
            </w:r>
          </w:p>
        </w:tc>
      </w:tr>
    </w:tbl>
    <w:bookmarkStart w:name="z94" w:id="7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bookmarkEnd w:id="7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340"/>
        <w:gridCol w:w="1517"/>
        <w:gridCol w:w="1517"/>
        <w:gridCol w:w="947"/>
        <w:gridCol w:w="3508"/>
        <w:gridCol w:w="948"/>
        <w:gridCol w:w="3523"/>
      </w:tblGrid>
      <w:tr>
        <w:trPr>
          <w:trHeight w:val="30" w:hRule="atLeast"/>
        </w:trPr>
        <w:tc>
          <w:tcPr>
            <w:tcW w:w="3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1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1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5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5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3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1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1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5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5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3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1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1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документы, выдает услугополучателю (либо его законному представителю) талон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5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 и подготавливает уведомление либо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подписывает уведомление либо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5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уведомление либо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3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1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1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документы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5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уведомление либо отказ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уведомление либо отказ сотруднику канцелярии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5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уведомление либо отказ услугополучателю (либо его законному представителю) либо направляет по почте в медицинскую организацию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3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1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1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5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 выдаче уведомления – в течение 10 рабочих дней, при выдаче отказа – в течение 3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5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 выдаче услугополучателю – не более 20 минут; при направлении по почте – в течение 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"Оформление документов на оказание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специальных социальных услуг в условиях ухода на дому"</w:t>
            </w:r>
          </w:p>
        </w:tc>
      </w:tr>
    </w:tbl>
    <w:bookmarkStart w:name="z95" w:id="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 – схема описания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bookmarkEnd w:id="78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1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1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Утвержден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постановлением акимата Кызылординской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"21" мая 2014 года N 590</w:t>
            </w:r>
          </w:p>
        </w:tc>
      </w:tr>
    </w:tbl>
    <w:bookmarkStart w:name="z96" w:id="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Регламент государственной услуги "Назначение социальной помощи отдельным категориям нуждающихся граждан по решениям местных представительных органов"</w:t>
      </w:r>
      <w:r>
        <w:br/>
      </w:r>
      <w:r>
        <w:rPr>
          <w:rFonts w:ascii="Times New Roman"/>
          <w:b/>
          <w:i w:val="false"/>
          <w:color w:val="000000"/>
        </w:rPr>
        <w:t>1. Общие положения</w:t>
      </w:r>
    </w:p>
    <w:bookmarkEnd w:id="79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1. Наименование услугодателя: отделы занятости и социальных программ районов и города областного значения (далее – услугодатель).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Прием заявлений и выдача результатов оказания государственной услуги осуществляются через: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акима поселка, сельского округа (далее - аким сельского округа);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веб-портал "электронного правительства": www.egov.kz (далее – портал) инвалидам и лицам, имеющим социально-значимые заболевания.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2. Форма оказываемой государственной услуги: электронная (частично автоматизированная) и (или) бумажная.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3. Результат оказания государственной услуги – уведомление о назначении социальной помощи (далее - уведомление).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4. Государственная услуга предоставляется бесплатно.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" w:id="8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2. Описание порядка действий структурных подразделений (работников) услугодателя в процессе оказания государственной услуги</w:t>
      </w:r>
    </w:p>
    <w:bookmarkEnd w:id="8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5. Основание для начала процедур (действий) по оказанию государственной услуги: предоставление услугополучателем услугодателю, акиму сельского округа либо через портал заявления в произвольной форме с указанием согласия на сбор и обработку персональных данных, необходимых для назначения социальной помощи</w:t>
      </w:r>
      <w:r>
        <w:rPr>
          <w:rFonts w:ascii="Times New Roman"/>
          <w:b w:val="false"/>
          <w:i/>
          <w:color w:val="000000"/>
          <w:sz w:val="28"/>
        </w:rPr>
        <w:t>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6. Содержание каждой процедуры (действия), входящей в состав процесса оказания государственной услуги, длительность их выполнения: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 обращении услугополучателя к услугодателю: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предоставляет услугодателю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 государственной услуги "Назначение социальной помощи отдельным категориям нуждающихся граждан по решениям местных представительных органов" (далее - стандарт), утвержденного постановлением Правительства Республики Казахстан от 11 марта 2014 года N 217.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сотрудник канцелярии услугодателя регистрирует документы, выдает услугополучателю талон с указанием даты регистрации и даты получения государственной услуги, фамилии и инициалов лица, принявшего документы и предоставляет документы руководителю услугодателя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руководитель услугодателя рассматривает и направляет документы исполнителю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исполнитель рассматривает документы, подготавливает уведомление и предоставляет уведомление руководителю услугодателя (в течение семи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руководитель услугодателя подписывает и направляет уведомление сотруднику канцелярии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сотрудник канцелярии регистрирует и выдает уведомление услугополучателю (не более пятнадцати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В случаях недостаточности документов для оказания социальной помощи, либо невозможности предоставления заявителем необходимых документов в связи с их порчей, утерей: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предоставляет услугодателю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сотрудник канцелярии услугодателя регистрирует документы, выдает услугополучателю отрывной талон с указанием даты регистрации и даты получения государственной услуги, фамилии и инициалов лица, принявшего документы и предоставляет документы руководителю услугодателя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руководитель услугодателя рассматривает и направляет документы исполнителю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исполнитель рассматривает и направляет документы в участковую комиссию для проведения обследования материального положения семьи услугополучателя (в течение трех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участковая комиссия проводит обследование, составляет акт о материальном положении услугополучателя, подготавливает заключение о нуждаемости и направляет заключение услугодателю (в течение пяти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исполнитель на основании заключения участковой комиссии производит расчет среднедушевого дохода лица (семьи) в соответствии с законодательством Республики Казахстан и предоставляет на рассмотрение специальной комиссии (в течение пяти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7) специальная комиссия выносит заключение о необходимости оказания социальной помощи и указывает размер социальной помощи (в течение трех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8) исполнитель на основании заключения специальной комиссии подготавливает уведомление либо решение об отказе в оказании социальной помощи (далее - отказ) и предоставляет руководителю услугодателя (в течение двух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9) руководитель услугодателя подписывает и направляет уведомление либо отказ и направляет сотруднику канцелярии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10) сотрудник канцелярии регистрирует и выдает уведомление либо отказ услугополучателю (не более пятнадцати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 обращении услугополучателя к акиму сельского округа: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предоставляет акиму сельского округа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аким сельского округа регистрирует документы, выдает услугополучателю талон с указанием даты регистрации и даты получения государственной услуги, фамилии и инициалов лица, принявшего документы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сотрудник канцелярии услугодателя регистрирует и предоставляет документы руководителю услугодателя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руководитель услугодателя рассматривает и направляет документы исполнителю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исполнитель рассматривает документы, подготавливает и предоставляет уведомление руководителю услугодателя (в течение пяти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руководитель услугодателя подписывает и направляет уведомление сотруднику канцелярии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7) сотрудник канцелярии регистрирует и направляет уведомление акиму сельского округа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8) аким сельского округа регистрирует и выдает уведомление услугополучателю (не более пятнадцати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В случаях недостаточности документов для оказания социальной помощи, либо невозможности предоставления заявителем необходимых документов в связи с их порчей, утерей: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предоставляет акиму сельского округа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аким сельского округа регистрирует документы, выдает услугополучателю талон с указанием даты регистрации и даты получения государственной услуги, фамилии и инициалов лица, принявшего документы и направляет документы в участковую комиссию для проведения обследования материального положения семьи услугополучателя (в течении трех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участковая комиссия проводит обследование, составляет акт о материальном положении услугополучателя, подготавливает заключение о нуждаемости и направляет заключение акиму сельского округа (в течение двух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аким сельского округа направляет документы и заключение участковой комиссии услугодателю (в течение двух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сотрудник канцелярии услугодателя регистрирует и предоставляет документы руководителю услугодателя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руководитель услугодателя рассматривает документы и направляет исполнителю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7) исполнитель производит расчет среднедушевого дохода лица (семьи) в соответствии с законодательством Республики Казахстан и предоставляет на рассмотрение специальной комиссии (в течение пяти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8) специальная комиссия выносит заключение о необходимости оказания социальной помощи и указывает размер социальной помощи (в течение трех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9) исполнитель на основании заключения специальной комиссии подготавливает уведомление либо отказ и предоставляет руководителю услугодателя (в течение двух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10) руководитель услугодателя подписывает и направляет уведомление либо отказ сотруднику канцелярии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11) сотрудник канцелярии регистрирует и направляет уведомление либо отказ акиму сельского округа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12) аким сельского округа регистрирует и выдает услугополучателю уведомление либо отказ (не более пятнадцати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9" w:id="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3. Описание порядка взаимодействия структурных подразделений (работников) и услугодателя в процессе оказания государственной услуги</w:t>
      </w:r>
    </w:p>
    <w:bookmarkEnd w:id="81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7. Перечень структурных подразделений (работников), услугодателя, которые участвуют в процессе оказания государственной услуги: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аким сельского округа;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сотрудник канцелярии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руководитель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исполнитель;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участковая комиссия;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специальная комиссия.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8.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 приведено в </w:t>
      </w:r>
      <w:r>
        <w:rPr>
          <w:rFonts w:ascii="Times New Roman"/>
          <w:b w:val="false"/>
          <w:i w:val="false"/>
          <w:color w:val="000000"/>
          <w:sz w:val="28"/>
        </w:rPr>
        <w:t>приложении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9.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 приведена в </w:t>
      </w:r>
      <w:r>
        <w:rPr>
          <w:rFonts w:ascii="Times New Roman"/>
          <w:b w:val="false"/>
          <w:i w:val="false"/>
          <w:color w:val="000000"/>
          <w:sz w:val="28"/>
        </w:rPr>
        <w:t>приложении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" w:id="8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4. Описание порядка обращения и последовательности процедур (действий) услугодателя при оказании услуги через портал:</w:t>
      </w:r>
    </w:p>
    <w:bookmarkEnd w:id="82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10. Описание порядка обращения и последовательности процедур (действий) услугодателя и при оказании услуги через портал: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регистрируется на портале и направляет электронное заявление, удостоверенное электронной цифровой подписью (далее - ЭЦП) услугополучателя и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исполнитель принимает электронное заявление и документы и в "личный кабинет" услугополучателя направляется уведомление-отчет о принятии документов с указанием даты получения результата государственной услуги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после принятия электронного заявления и документов, действия структурных подразделений услугодателя в процессе оказания государственной услуги осуществляются в соответствии с пунктом 6 настоящего регламента;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исполнитель регистрирует и отправляет результат оказания государственной услуги в "личный кабинет" услугополучателя (не более пятнадцати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Диаграмма функционального взаимодействия информационных систем, задействованных в оказании государственной услуги, в графической форме приведена в </w:t>
      </w:r>
      <w:r>
        <w:rPr>
          <w:rFonts w:ascii="Times New Roman"/>
          <w:b w:val="false"/>
          <w:i w:val="false"/>
          <w:color w:val="000000"/>
          <w:sz w:val="28"/>
        </w:rPr>
        <w:t>приложении 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1" w:id="8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5. Ответственность должностных лиц, оказывающих государственные услуги</w:t>
      </w:r>
    </w:p>
    <w:bookmarkEnd w:id="8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11. Ответственными лицами за оказание государственной услуги являются руководитель услугодателя и аким сельского округа (далее – должностные лица).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Должностные лица несут ответственность за реализацию оказания государственной услуги в установленные сроки в соответствии с законодательством Республики Казахстан.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12. Обжалование действий (бездействий) по вопросам оказания государственной услуги производится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разделом 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13. Номер контактного телефона для получения информации об услуге, также в случае необходимости оценки (в том числе обжалования) их качества: 8 (7242) 274165, единого контакт–центра: (1414).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""Назначение социальной помощи отдельным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категориям нуждающихся граждан по решениям местных представительных органов"</w:t>
            </w:r>
          </w:p>
        </w:tc>
      </w:tr>
    </w:tbl>
    <w:bookmarkStart w:name="z102" w:id="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bookmarkEnd w:id="84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к услугодателю: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646"/>
        <w:gridCol w:w="2881"/>
        <w:gridCol w:w="1800"/>
        <w:gridCol w:w="1800"/>
        <w:gridCol w:w="1572"/>
        <w:gridCol w:w="1800"/>
        <w:gridCol w:w="1801"/>
      </w:tblGrid>
      <w:tr>
        <w:trPr>
          <w:trHeight w:val="30" w:hRule="atLeast"/>
        </w:trPr>
        <w:tc>
          <w:tcPr>
            <w:tcW w:w="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документы, выдает услугополучателю талон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документы, подготавливает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подписывает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документы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уведомление услугополучателю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7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В случаях недостаточности документов для оказания социальной помощи, либо невозможности предоставления заявителем необходимых документов в связи с их порчей, утерей: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408"/>
        <w:gridCol w:w="1823"/>
        <w:gridCol w:w="1139"/>
        <w:gridCol w:w="1139"/>
        <w:gridCol w:w="1141"/>
        <w:gridCol w:w="1141"/>
        <w:gridCol w:w="1238"/>
        <w:gridCol w:w="995"/>
        <w:gridCol w:w="995"/>
        <w:gridCol w:w="1140"/>
        <w:gridCol w:w="1141"/>
      </w:tblGrid>
      <w:tr>
        <w:trPr>
          <w:trHeight w:val="30" w:hRule="atLeast"/>
        </w:trPr>
        <w:tc>
          <w:tcPr>
            <w:tcW w:w="4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Исполнитель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Участковая комиссия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Исполнитель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Специальная комиссия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документы, выдает услугополучателю талон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проводит обследование, составляет акт, подготавливает заключение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производит расчет среднедушевого дохода лица (семьи)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9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выносит заключение, указывает размер социальной помощи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подготавливает уведомление либо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подписывает уведомление либо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уведомление либо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документы руководи 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в участковую комиссию для проведения обследования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заключение услугода 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на рассмотрение специальной комиссии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9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предствляет руководи телю услугодателя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направляет сотруднику канцелярии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уведомление либо отказ услугополучателю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3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5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5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3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2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к акиму сельского округа: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514"/>
        <w:gridCol w:w="2295"/>
        <w:gridCol w:w="1252"/>
        <w:gridCol w:w="1433"/>
        <w:gridCol w:w="1433"/>
        <w:gridCol w:w="1252"/>
        <w:gridCol w:w="1434"/>
        <w:gridCol w:w="1252"/>
        <w:gridCol w:w="1435"/>
      </w:tblGrid>
      <w:tr>
        <w:trPr>
          <w:trHeight w:val="30" w:hRule="atLeast"/>
        </w:trPr>
        <w:tc>
          <w:tcPr>
            <w:tcW w:w="5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 сельского округа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 сельского округа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документы, выдает услугополучателю талон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документы, подготавливает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подписывает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услугодателю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документы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сотруднику канцелярии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уведомление акиму сельского округа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уведомление услугополучателю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5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В случаях недостаточности документов для оказания социальной помощи, либо невозможности предоставления заявителем необходимых документов в связи с их порчей, утерей: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387"/>
        <w:gridCol w:w="1729"/>
        <w:gridCol w:w="943"/>
        <w:gridCol w:w="943"/>
        <w:gridCol w:w="943"/>
        <w:gridCol w:w="802"/>
        <w:gridCol w:w="802"/>
        <w:gridCol w:w="1174"/>
        <w:gridCol w:w="944"/>
        <w:gridCol w:w="944"/>
        <w:gridCol w:w="802"/>
        <w:gridCol w:w="1083"/>
        <w:gridCol w:w="804"/>
      </w:tblGrid>
      <w:tr>
        <w:trPr>
          <w:trHeight w:val="30" w:hRule="atLeast"/>
        </w:trPr>
        <w:tc>
          <w:tcPr>
            <w:tcW w:w="3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3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 сельского округа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Участковая комиссия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 сельского округа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Специальная комиссия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 сельского округа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3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 и выдает услугополучателю талон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проводит обследование,составляет акт, подготавливает заключение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заключение и документы услугодателю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производит расчет среднедушевого дохода лица (семьи)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выносит заключение, указывает размер социальной помощи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подготавливает уведомление либо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подписывает уведомление либо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уведомление либо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уведомление либо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3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в участковую комиссию для проведения обследования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заключение акиму сельского округа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документы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на рассмотрение специальной комиссии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9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предоствляет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сотруднику канцелярии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уведом ление либо отказ акиму сельского округа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уведомление либо отказ услугополучателю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3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3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2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2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15 минут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15 минут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5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3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2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15 минут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15 минут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 "Назначение социальной помощи отдельным категориям нуждающихся граждан по решениям местных представительных рганов"</w:t>
            </w:r>
          </w:p>
        </w:tc>
      </w:tr>
    </w:tbl>
    <w:bookmarkStart w:name="z103" w:id="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bookmarkEnd w:id="85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к услугодателю: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8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8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В случаях недостаточности документов для оказания социальной помощи, либо невозможности предоставления заявителем необходимых документов в связи с их порчей, утерей: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5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 xml:space="preserve">      При обращении услугополучателя к акиму сельского окрга: 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41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В случаях недостаточности документов для оказания социальной помощи, либо невозможности предоставления заявителем необходимых документов в связи с их порчей, утерей: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13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13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 "Назначение социальной помощи отдельным категориям нуждающихся граждан по решениям местных представительных рганов"</w:t>
            </w:r>
          </w:p>
        </w:tc>
      </w:tr>
    </w:tbl>
    <w:bookmarkStart w:name="z104" w:id="8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Диаграмма функционального взаимодействия информационных систем, задействованных в оказании государственной услуги, в графической форме</w:t>
      </w:r>
    </w:p>
    <w:bookmarkEnd w:id="86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228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228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Утвержден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постановлением акимата Кызылординской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"21" мая 2014 года N 590</w:t>
            </w:r>
          </w:p>
        </w:tc>
      </w:tr>
    </w:tbl>
    <w:bookmarkStart w:name="z105" w:id="8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Регламент государственной услуги "Выдача направлений лицам на участие в активных формах содействия занятости"</w:t>
      </w:r>
      <w:r>
        <w:br/>
      </w:r>
      <w:r>
        <w:rPr>
          <w:rFonts w:ascii="Times New Roman"/>
          <w:b/>
          <w:i w:val="false"/>
          <w:color w:val="000000"/>
        </w:rPr>
        <w:t>1. Общие положения</w:t>
      </w:r>
    </w:p>
    <w:bookmarkEnd w:id="87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1. Наименование услугодателя: отделы занятости и социальных программ районов и города областного значения (далее – услугодатель).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Прием заявлений и выдача результатов оказания государственной услуги осуществляется через: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веб-портал "электронного правительства": www.e.gov.kz (далее - портал).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2. Форма оказания государственной услуги: электронная (частично автоматизированная) и (или) бумажная.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3. Результат оказания государственной услуги – выдача направления лицам на участие в активных мерах содействия занятости (далее - направление), которая включает в себя: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направление для трудоустройства;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направление на общественные работы;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направление лицам на профессиональную подготовку, переподготовку и повышение квалификации;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направление для трудоустройства на социальные рабочие места;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направление на молодежную практику;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оказание бесплатных услуг лицам в профессиональной ориентации.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4. Государственная услуга оказывается бесплатно.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7" w:id="8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2. Описание порядка действий структурных подразделений (работников) услугодателя в процессе оказания государственной услуги</w:t>
      </w:r>
    </w:p>
    <w:bookmarkEnd w:id="88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5. Основание для начала процедуры (действия) по оказанию государственной услуги: предоставление услугодателю документа, удостоверяющего личность услугополучателя либо через портал.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6. Содержание каждой процедуры (действия), входящей в состав процесса оказания государственной услуги, длительность их выполнения: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предоставляет услугодателю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 государственной услуги "Выдача направлений лицам на участие в активных формах содействия занятости", (далее - стандарт), утвержденного постановлением Правительства Республики Казахстан от 11 марта 2014 года N 217;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исполнитель регистрирует документы, получает данные услугополучателя из соответствующих государственных информационных систем, подготавливает и предоставляет направление руководителю услугодателя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руководитель услугодателя подписывает и направляет направление исполнителю (не более десяти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исполнитель регистрирует и выдает направление услугополучателю (не более пяти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8" w:id="8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3. Описание порядка взаимодействия структурных подразделений (работников) услугодателя в процессе оказания государственной услуги</w:t>
      </w:r>
    </w:p>
    <w:bookmarkEnd w:id="89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7. Перечень структурных подразделений (работников) услугодателя, которые участвуют в процессе оказания государственной услуги: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руководитель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исполнитель.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8.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 приведено в </w:t>
      </w:r>
      <w:r>
        <w:rPr>
          <w:rFonts w:ascii="Times New Roman"/>
          <w:b w:val="false"/>
          <w:i w:val="false"/>
          <w:color w:val="000000"/>
          <w:sz w:val="28"/>
        </w:rPr>
        <w:t>приложении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9.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 приведена в </w:t>
      </w:r>
      <w:r>
        <w:rPr>
          <w:rFonts w:ascii="Times New Roman"/>
          <w:b w:val="false"/>
          <w:i w:val="false"/>
          <w:color w:val="000000"/>
          <w:sz w:val="28"/>
        </w:rPr>
        <w:t>приложении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9" w:id="9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4. Описание порядка использования информационных систем в процессе оказания государственной услуги</w:t>
      </w:r>
    </w:p>
    <w:bookmarkEnd w:id="9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10. Описание порядка обращения и последовательности процедур (действий) услугодателя и услугополучателя при оказании услуги через портал: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регистрируется на портале "электронного правительства" и направляет электронное заявление, удостоверенное электронной цифровой подписью услугополучателя (далее - ЭЦП) и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исполнитель принимает электронное заявление и документы, в "личный кабинет" услугополучателя направляется уведомление-отчет о принятии документов с указанием даты и времени получения результата государственной услуги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после принятия электронного заявления и документов действия структурных подразделений (работников) услугодателя в процессе оказания государственной услуги осуществляются в соответствии с подпунктами 2,3 пункта 6 настоящего регламента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исполнитель регистрирует и отправляет результат оказания государственной услуги в "личный кабинет" услугополучателя (не более пятнадцати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Диаграмма функционального взаимодействия информационных систем, задействованных в оказании государственной услуги в графической форме, приведена в </w:t>
      </w:r>
      <w:r>
        <w:rPr>
          <w:rFonts w:ascii="Times New Roman"/>
          <w:b w:val="false"/>
          <w:i w:val="false"/>
          <w:color w:val="000000"/>
          <w:sz w:val="28"/>
        </w:rPr>
        <w:t>приложении 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0" w:id="9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5. Ответственность должностных лиц, оказывающих государственные услуги</w:t>
      </w:r>
    </w:p>
    <w:bookmarkEnd w:id="91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11. Ответственным лицаом за оказание государственной услуги является руководитель услугодателя (далее – должностное лицо).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Должностное лицо несет ответственность за реализацию оказания государственной услуги в установленные сроки в соответствии с законодательством Республики Казахстан.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12. Обжалование действий (бездействий) по вопросам оказания государственной услуги производится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разделом 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13. Номер контактного телефона для получения информации об услуге, также в случае необходимости оценки (в том числе обжалования) их качества: 8 (7242) 26-38-20, единого контакт-центра: (1414).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"Выдача направлений лицам на участие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активных формах содействия занятости"</w:t>
            </w:r>
          </w:p>
        </w:tc>
      </w:tr>
    </w:tbl>
    <w:bookmarkStart w:name="z111" w:id="9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bookmarkEnd w:id="9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805"/>
        <w:gridCol w:w="3594"/>
        <w:gridCol w:w="3982"/>
        <w:gridCol w:w="2246"/>
        <w:gridCol w:w="1673"/>
      </w:tblGrid>
      <w:tr>
        <w:trPr>
          <w:trHeight w:val="30" w:hRule="atLeast"/>
        </w:trPr>
        <w:tc>
          <w:tcPr>
            <w:tcW w:w="8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5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9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5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9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5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9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документы, получает данные услугополучателя из соответствующих государственных информационных систем и подготавливает направление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подписывает направление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направление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5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9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направление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направление услугополучателю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5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9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"Выдача направлений лицам на участие в активных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формах содействия занятости"</w:t>
            </w:r>
          </w:p>
        </w:tc>
      </w:tr>
    </w:tbl>
    <w:bookmarkStart w:name="z112" w:id="9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bookmarkEnd w:id="9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8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"Выдача направлений лицам на участие в активных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формах содействия занятости"</w:t>
            </w:r>
          </w:p>
        </w:tc>
      </w:tr>
    </w:tbl>
    <w:bookmarkStart w:name="z113" w:id="9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Диаграмма функционального взаимодействия информационных систем задействованных в оказании государственной услуги, в графической форме</w:t>
      </w:r>
    </w:p>
    <w:bookmarkEnd w:id="94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82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82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Утвержден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постановлением акимата Кызылординской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"21" мая 2014 года N 590</w:t>
            </w:r>
          </w:p>
        </w:tc>
      </w:tr>
    </w:tbl>
    <w:bookmarkStart w:name="z114" w:id="9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Регламент государственной услуги "Назначение социальной помощи специалистам социальной сферы, проживающим и работающим в сельских населенных пунктах, по приобретению топлива"</w:t>
      </w:r>
      <w:r>
        <w:br/>
      </w:r>
      <w:r>
        <w:rPr>
          <w:rFonts w:ascii="Times New Roman"/>
          <w:b/>
          <w:i w:val="false"/>
          <w:color w:val="000000"/>
        </w:rPr>
        <w:t>1. Общие положения</w:t>
      </w:r>
    </w:p>
    <w:bookmarkEnd w:id="95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1. Наименование услугодателя: отделы занятости и социальных программ районов и города областного значения (далее – услугодатель).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Прием заявлений и выдача результатов оказания государственной услуги осуществляются через: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акима поселка, сельского округа (далее - аким сельского округа);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Филиал республиканского государственного предприятия "Центр обслуживания населения" по Кызылординской области, его отделы и отделения (далее - Центр).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2. Форма оказания государственной услуги: бумажная.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3. Результат оказания государственной услуги - уведомление о назначении социальной помощи (далее – уведомление).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4. Государственная услуга предоставляется бесплатно.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6" w:id="9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2. Описание порядка действий структурных подразделений (работников) услугодателя и в процессе оказания государственной услуги</w:t>
      </w:r>
    </w:p>
    <w:bookmarkEnd w:id="96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5. Основание для начала процедуры (действия) по оказанию государственной услуги: предоставление услугополучателем (либо его представителем по доверенности) заявления в произвольной форме услугодателю, акиму сельского округа либо в Центр.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6. Содержание каждой процедуры (действия), входящей в состав процесса оказания государственной услуги, длительность их выполнения: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(либо его представитель по доверенности) предоставляет услугодателю либо акиму сельского округа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 государственной услуги "Назначение социальной помощи специалистам социальной сферы, проживающим и работающим в сельских населенных пунктах, по приобретению топлива" (далее - стандарт) утвержденного постановлением Правительства Республики Казахстан от 11 марта 2014 года N 217.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аким сельского округа регистрирует и направляет представленные услугополучателем (либо его представителем по доверенности) документы услугодателю либо в Центр (в течение двух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сотрудник канцелярии услугодателя регистрирует и предоставляет документы руководителю услугодателя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сотрудник канцелярии услугодателя получает письменное согласие услугополучателя на использование сведений, составляющих охраняемую законом тайну, содержащихся в информационных системах, при оказании государственных услуг, если иное не предусмотрено законами Республики Казахстан;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руководитель услугодателя рассматривает и направляет документы исполнителю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исполнитель рассматривает документы, подготавливает и предоставляет уведомление руководителю услугодателя (в течение восьми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руководитель услугодателя подписывает и направляет уведомление сотруднику канцелярии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7) сотрудник канцелярии регистрирует и выдает уведомление услугополучателю (либо его представителю по доверенности) или акиму сельского округа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8) аким сельского округа выдает уведомление услугополучателю (либо его представителю по доверенности) (не более пятнадцати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7" w:id="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3. Описание порядка взаимодействия структурных подразделений (работников) и услугодателя в процессе оказания государственной услуги</w:t>
      </w:r>
    </w:p>
    <w:bookmarkEnd w:id="97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7. Перечень структурных подразделений (работников), услугодателя, которые участвуют в процессе оказания государственной услуги: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аким сельского округа;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сотрудник канцелярии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руководитель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исполнитель;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работник Центра;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работник накопительного отдела Центра.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8.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 приведены в </w:t>
      </w:r>
      <w:r>
        <w:rPr>
          <w:rFonts w:ascii="Times New Roman"/>
          <w:b w:val="false"/>
          <w:i w:val="false"/>
          <w:color w:val="000000"/>
          <w:sz w:val="28"/>
        </w:rPr>
        <w:t>приложении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9.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 приведена в </w:t>
      </w:r>
      <w:r>
        <w:rPr>
          <w:rFonts w:ascii="Times New Roman"/>
          <w:b w:val="false"/>
          <w:i w:val="false"/>
          <w:color w:val="000000"/>
          <w:sz w:val="28"/>
        </w:rPr>
        <w:t>приложении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8" w:id="9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4. Описание порядка взаимодействия с центром обслуживания населения и (или) иными услугодателями в процессе оказания государственной услуги</w:t>
      </w:r>
    </w:p>
    <w:bookmarkEnd w:id="98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10. Описание порядка обращения и последовательности процедур (действий) услугодателя и услугополучателя при оказании услуги через Центр: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(либо его представитель по доверенности) предоставляет в Центр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работник Центра регистрирует документы, выдает услугополучателю (либо его представителю по доверенности) расписку о приеме принятых документов или в случае предоставления неполного пакета документов согласно перечню, предусмотренному пунктом 9 стандарта выдает расписку об отказе в приеме документов и направляет документы работнику накопительного отдела Центра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работник Центра получает письменное согласие услугополучателя на использование сведений, составляющих охраняемую законом тайну, содержащихся в информационных системах, при оказании государственных услуг, если иное не предусмотрено законами Республики Казахстан;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работник накопительного отдела Центра перенаправляет документы услугодателю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сотрудник канцелярии услугодателя регистрирует и предоставляет документы руководителю услугодателя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руководитель услугодателя рассматривает и направляет документы исполнителю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исполнитель рассматривает документы, подготавливает и предоставляет уведомление руководителю услугодателя (в течение семи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7) руководитель услугодателя подписывает и направляет уведомление сотруднику канцелярии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8) сотрудник канцелярии регистрирует и направляет уведомление в Центр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9) Работник Центра регистрирует и выдает уведомление услугополучателю (либо его представителю по доверенности) или акиму сельского округа (не более пятнадцати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9" w:id="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5. Ответственность должностных лиц, оказывающих государственные услуги</w:t>
      </w:r>
    </w:p>
    <w:bookmarkEnd w:id="99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11. Ответственными лицами за оказание государственной услуги являются руководители услугодателя и Центра, аким сельского округа (далее – должностные лица).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Должностные лица несут ответственность за реализацию оказания государственной услуги в установленные сроки в соответствии с законодательством Республики Казахстан.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12. Обжалование действий (бездействий) по вопросам оказания государственной услуги производится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разделом 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13. Номер контактного телефона для получения информации об услуге, также в случае необходимости оценки (в том числе обжалования) их качества: 8 (7242) 274165, единого контакт–центра: (1414).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"Назначение социальной помощи специалистам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социальной сферы, проживающим и работающим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сельских населенных пунктах,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приобретению топлива"</w:t>
            </w:r>
          </w:p>
        </w:tc>
      </w:tr>
    </w:tbl>
    <w:bookmarkStart w:name="z120" w:id="10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bookmarkEnd w:id="10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(либо его представителя по доверенности) услугодателю либо акиму сельского округа: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445"/>
        <w:gridCol w:w="1987"/>
        <w:gridCol w:w="1084"/>
        <w:gridCol w:w="1241"/>
        <w:gridCol w:w="1241"/>
        <w:gridCol w:w="1084"/>
        <w:gridCol w:w="1241"/>
        <w:gridCol w:w="2307"/>
        <w:gridCol w:w="1670"/>
      </w:tblGrid>
      <w:tr>
        <w:trPr>
          <w:trHeight w:val="30" w:hRule="atLeast"/>
        </w:trPr>
        <w:tc>
          <w:tcPr>
            <w:tcW w:w="4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 сельского округа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 сельского округа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документы, подготавливает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подписывает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7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уведомление услугополучателю (либо его представителю по доверенности)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услугодателю либо в Центр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документы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уведомление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уведомление сотруднику канцелярии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уведомление услугополучателю (либо его представителю по доверенности) или акиму сельского округа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4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2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8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(либо его представителя по доверенности) в Центр: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349"/>
        <w:gridCol w:w="1559"/>
        <w:gridCol w:w="2813"/>
        <w:gridCol w:w="851"/>
        <w:gridCol w:w="974"/>
        <w:gridCol w:w="974"/>
        <w:gridCol w:w="851"/>
        <w:gridCol w:w="974"/>
        <w:gridCol w:w="851"/>
        <w:gridCol w:w="2104"/>
      </w:tblGrid>
      <w:tr>
        <w:trPr>
          <w:trHeight w:val="30" w:hRule="atLeast"/>
        </w:trPr>
        <w:tc>
          <w:tcPr>
            <w:tcW w:w="3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3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Работник Центра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Работник накопительного отдела Центра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Работник Центра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3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документы, выдает услугополучателю (либо его представителю по доверенности) расписку о приеме документов либо об отказе в приеме документов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5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перенаправляет документы услугодателю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документы, подготавливает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подписывает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3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работнику накопительного отдела Центра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9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документы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уведомление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уведомление сотруднику канцелярии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уведомление в Центр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уведомление услугополу-чателю (либо его представи телю по доверенности) или акиму сельского округа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3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течении 7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"Назначение социальной помощи специалистам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социальной сферы, проживающим и работающим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сельских населенных пунктах,по приобретению топлива"</w:t>
            </w:r>
          </w:p>
        </w:tc>
      </w:tr>
    </w:tbl>
    <w:bookmarkStart w:name="z121" w:id="1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Блок-схема описание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bookmarkEnd w:id="101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(либо его представителя по доверенности) услугодателю либо акиму сельского округа: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4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4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Блок-схема описание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(либо его представителя по доверенности) в Центр: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18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18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Утвержден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постановлением акимата Кызылординской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"21" мая 2014 года N 590</w:t>
            </w:r>
          </w:p>
        </w:tc>
      </w:tr>
    </w:tbl>
    <w:bookmarkStart w:name="z122" w:id="1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Регламент государственной услуги "Выдача справки, подтверждающей принадлежность заявителя (семьи) к получателям адресной социальной помощи"</w:t>
      </w:r>
      <w:r>
        <w:br/>
      </w:r>
      <w:r>
        <w:rPr>
          <w:rFonts w:ascii="Times New Roman"/>
          <w:b/>
          <w:i w:val="false"/>
          <w:color w:val="000000"/>
        </w:rPr>
        <w:t>1. Общие положения</w:t>
      </w:r>
    </w:p>
    <w:bookmarkEnd w:id="102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1. Наименование услугодателя: отделы занятости и социальных программ районов и города областного значения (далее – услугодатель) и акимы поселка, сельского округа (далее - аким сельского округа).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Прием заявлений и выдача результатов оказания государственной услуги осуществляются через: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акима сельского округа;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филиал Республиканского государственного предприятия "Центр обслуживания населения" по Кызылординской области, его отделы и отделения (далее - Центр).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2. Форма оказания государственной услуги: бумажная.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3. Результат оказания государственной услуги - справка, подтверждающая принадлежность (либо отсутствие принадлежности) услугополучателя к получателям адресной социальной помощи в текущем квартале (далее – справка).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4. Государственная услуга оказывается бесплатно.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4" w:id="1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2. Описание порядка действий структурных подразделений (работников) услугодателя в процессе оказания государственной услуги</w:t>
      </w:r>
    </w:p>
    <w:bookmarkEnd w:id="10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 xml:space="preserve">      5. Основание для начала процедуры (действия) по оказанию государственной услуги: предоставление услугополучателем (либо его представителем по доверенности) услугодателю, акиму сельского округа либо в Центр заявления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</w:t>
      </w:r>
      <w:r>
        <w:rPr>
          <w:rFonts w:ascii="Times New Roman"/>
          <w:b w:val="false"/>
          <w:i w:val="false"/>
          <w:color w:val="000000"/>
          <w:sz w:val="28"/>
        </w:rPr>
        <w:t xml:space="preserve"> к стандарту государственной услуги "Выдача справки, подтверждающей принадлежность заявителя (семьи) к получателям адресной социальной помощи" (далее - стандарт), утвержденного постановлением Правительства Республики Казахстан от 11 марта 2014 года N 217.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6. Содержание каждой процедуры (действия), входящей в состав процесса оказания государственной услуги, длительность их выполнения: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 обращении услугополучателя к услугодателю: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(либо его представитель по доверенности) предоставляет услугодателю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исполнитель регистрирует документы, подготавливает и предоставляет справку руководителю услугодателя (не более пяти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исполнитель получает письменное согласие услугополучателя на использование сведений, составляющих охраняемую законом тайну, содержащихся в информационных системах, при оказании государственных услуг, если иное не предусмотрено законами Республики Казахстан;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руководитель услугодателя подписывает и направляет справку исполнителю (не более пяти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исполнитель регистрирует и выдает справку услугополучателю (либо его представителю по доверенности) (не более пяти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 обращении услугополучателя к акиму сельского округа: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(либо его представитель по доверенности) предоставляет акиму сельского округа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аким сельского округа регистрирует документы, подготавливает и выдает справку услугополучателю (либо его предстваителю по доверенности) (не более пятнадцати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5" w:id="10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3. Описание порядка взаимодействия структурных подразделений (работников) и услугодателя в процессе оказания государственной услуги</w:t>
      </w:r>
    </w:p>
    <w:bookmarkEnd w:id="104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7. Перечень структурных подразделений (работников), услугодателя, которые участвуют в процессе оказания государственной услуги: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аким сельского округа;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руководитель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исполнитель;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работник Центра;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работник накопительного отдела Центра.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8.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 приведено в </w:t>
      </w:r>
      <w:r>
        <w:rPr>
          <w:rFonts w:ascii="Times New Roman"/>
          <w:b w:val="false"/>
          <w:i w:val="false"/>
          <w:color w:val="000000"/>
          <w:sz w:val="28"/>
        </w:rPr>
        <w:t>приложении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9.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 приведена в </w:t>
      </w:r>
      <w:r>
        <w:rPr>
          <w:rFonts w:ascii="Times New Roman"/>
          <w:b w:val="false"/>
          <w:i w:val="false"/>
          <w:color w:val="000000"/>
          <w:sz w:val="28"/>
        </w:rPr>
        <w:t>приложении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6" w:id="1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4. Описание порядка взаимодействия с центром обслуживания населения и (или) иными услугодателями в процессе оказания государственной услуги</w:t>
      </w:r>
    </w:p>
    <w:bookmarkEnd w:id="105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10. Описание порядка обращения и последовательности процедур (действий) услугодателя и услугополучателя при оказании услуги через Центр: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(либо его представитель по доверенности) предоставляет в Центр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2) работник Центра регистрирует документы, при предоставлении неполного пакета документов согласно перечню, предусмотренному </w:t>
      </w:r>
      <w:r>
        <w:rPr>
          <w:rFonts w:ascii="Times New Roman"/>
          <w:b w:val="false"/>
          <w:i w:val="false"/>
          <w:color w:val="000000"/>
          <w:sz w:val="28"/>
        </w:rPr>
        <w:t>пунктом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стандарта, выдает услугополучателю (либо его представителю по доверенности) расписку об отказе в приеме документов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работник Центра получает письменное согласие услугополучателя на использование сведений, составляющих охраняемую законом тайну, содержащихся в информационных системах, при оказании государственных услуг, если иное не предусмотрено законами Республики Казахстан;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работник накопительного отдела Центра перенаправляет документы услугодателю (в течение одного рабочего дня, не входит в срок оказания государственной услуги);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исполнитель регистрирует документы, подготавливает и предоставляет справку руководителю услугодателя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руководитель услугодателя подписывает и направляет справку исполнителю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исполнитель регистрирует и направляет справку в Центр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7) работник Центра регистрирует и выдает справку услугополучателю (либо его представителю по доверенности) (не более пятнадцати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7" w:id="10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5. Ответственность должностных лиц, оказывающих государственные услуги</w:t>
      </w:r>
    </w:p>
    <w:bookmarkEnd w:id="106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11. Ответственными лицами за оказание государственной услуги являются руководители услугодателя и Центра (далее – должностные лица).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Должностные лица несут ответственность за реализацию оказания государственной услуги в установленные сроки в соответствии с законодательством Республики Казахстан.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12. Обжалование действий (бездействий) по вопросам оказания государственной услуги производится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разделом 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13. Номер контактного телефона для получения информации об услуге, также в случае необходимости оценки (в том числе обжалования) их качества: 8 (7242) 27 41 65, единого контакт–центра: (1414).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"Выдача справки, подтверждающей принадлежность заявителя (семьи) к получателям адресной социальной помощи"</w:t>
            </w:r>
          </w:p>
        </w:tc>
      </w:tr>
    </w:tbl>
    <w:bookmarkStart w:name="z128" w:id="1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bookmarkEnd w:id="107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(либо его представителя по доверенности) к услугодателю: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897"/>
        <w:gridCol w:w="4000"/>
        <w:gridCol w:w="1861"/>
        <w:gridCol w:w="1861"/>
        <w:gridCol w:w="3681"/>
      </w:tblGrid>
      <w:tr>
        <w:trPr>
          <w:trHeight w:val="30" w:hRule="atLeast"/>
        </w:trPr>
        <w:tc>
          <w:tcPr>
            <w:tcW w:w="8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0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6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0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Руководитель услугодателя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6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0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документы, подготавливает справку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подписывает справку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6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справку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0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справку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справку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6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справку услугополучателю (либо его представителю по доверенности) 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0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6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(либо его представителя по доверенности) к акиму аульного округа: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336"/>
        <w:gridCol w:w="5960"/>
        <w:gridCol w:w="5004"/>
      </w:tblGrid>
      <w:tr>
        <w:trPr>
          <w:trHeight w:val="30" w:hRule="atLeast"/>
        </w:trPr>
        <w:tc>
          <w:tcPr>
            <w:tcW w:w="13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59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5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13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59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5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 сельского округа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13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59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5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документы, подготавливает справку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13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59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5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выдает справку услугополучателю (либо его представителю по доверенности)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13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59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5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(либо его представителя по доверенности) в Центр: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404"/>
        <w:gridCol w:w="1802"/>
        <w:gridCol w:w="3106"/>
        <w:gridCol w:w="2381"/>
        <w:gridCol w:w="983"/>
        <w:gridCol w:w="1126"/>
        <w:gridCol w:w="984"/>
        <w:gridCol w:w="1514"/>
      </w:tblGrid>
      <w:tr>
        <w:trPr>
          <w:trHeight w:val="30" w:hRule="atLeast"/>
        </w:trPr>
        <w:tc>
          <w:tcPr>
            <w:tcW w:w="4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1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1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Работник Центра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Работник накопительного отдела Центра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Работник Центра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1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8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перенаправляет документы услугодателю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документы, подготавливает справку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подписывает справку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справку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справку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1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 предоставлении неполного пакета документов, выдает услугополучателю (либо его представителю по доверенности) расписку об отказе в приеме документов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9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справку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справку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справку в Центр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справку услугополучателю (либо его представителю по доверенности)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1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1 рабочего дня (не входит в срок оказания государственной услуги)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"Выдача справки, подтверждающей принадлежность заявителя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(семьи) к получателям адресной социальной помощи"</w:t>
            </w:r>
          </w:p>
        </w:tc>
      </w:tr>
    </w:tbl>
    <w:bookmarkStart w:name="z129" w:id="10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Блок-схема описания последовательности процедур (действий) прохождения каждого действия (процедуры)с указанием длительности каждой процедуры (действия)</w:t>
      </w:r>
    </w:p>
    <w:bookmarkEnd w:id="108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(либо его представителя по доверенности) к услугодателю: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16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1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(либо его представителя по доверенности) к акиму сельского округа: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62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62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(либо его представителя по доверенности) в Центр: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86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Утвержден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постановлением акимата Кызылординской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"21" мая 2014 года N 590</w:t>
            </w:r>
          </w:p>
        </w:tc>
      </w:tr>
    </w:tbl>
    <w:bookmarkStart w:name="z130" w:id="1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Регламент государственной услуги "Назначение материального обеспечения детям-инвалидам, обучающимся на дому"</w:t>
      </w:r>
      <w:r>
        <w:br/>
      </w:r>
      <w:r>
        <w:rPr>
          <w:rFonts w:ascii="Times New Roman"/>
          <w:b/>
          <w:i w:val="false"/>
          <w:color w:val="000000"/>
        </w:rPr>
        <w:t>1. Общие положения</w:t>
      </w:r>
    </w:p>
    <w:bookmarkEnd w:id="109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1. Наименование услугодателя: отделы занятости и социальных программ районов и города областного значения (далее - услугодатель).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Прием заявлений и выдача результатов оказания государственной услуги осуществляются через: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филиал Республиканского государственного предприятия "Центр обслуживания населения" по Кызылординской области, его отделы и отделения (далее - Центр);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веб-портал "электронного правительства" www.e.gov.kz (далее – портал).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2. Форма оказания государственной услуги - электронная и (или) бумажная.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3. Результат оказания государственной услуги - уведомление о назначении материального обеспечения детям-инвалидам, обучающимся на дому (далее - уведомление).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4. Государственная услуга оказывается бесплатно.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2" w:id="11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2. Описание порядка действий структурных подразделений (работников) услугодателя в процессе оказания государственной услуги</w:t>
      </w:r>
    </w:p>
    <w:bookmarkEnd w:id="11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 xml:space="preserve">      5. Основание для начала процедуры (действия) по оказанию государственной услуги: предоставление услугополучателем услугодателю либо в Центр или через портал заявления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стандарту государственной услуги "Назначение материального обеспечения детям-инвалидам, обучающимся на дому" (далее - стандарт), утвержденного постановлением Правительства Республики Казахстан от 11 марта 2014 года N 217.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6. Содержание каждой процедуры (действия), входящей в состав процесса оказания государственной услуги, длительность их выполнения: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предоставляет услугодателю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сотрудник канцелярии услугодателя регистрирует документы, выдает услугополучателю отрывной талон с указанием даты регистрации и даты получения государственной услуги, фамилии и инициалов лица, принявшего документы и предоставляет документы руководителю услугодателя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руководитель услугодателя рассматривает и направляет документы исполнителю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исполнитель рассматривает документы, подготавливает и предоставляет уведомление руководителю услугодателя (в течение восьми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руководитель услугодателя подписывает и направляет уведомление сотруднику канцелярии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сотрудник канцелярии регистрирует и выдает уведомление услугополучателю (не более пятнадцати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3" w:id="1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3. Описание порядка взаимодействия структурных подразделений (работников) и услугодателя в процессе оказания государственной услуги</w:t>
      </w:r>
    </w:p>
    <w:bookmarkEnd w:id="111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7. Перечень структурных подразделений (работников), услугодателя, которые участвуют в процессе оказания государственной услуги: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сотрудник канцелярии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руководитель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исполнитель;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работник Центра;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работник накопительного отдела Центра.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8.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 приведено в </w:t>
      </w:r>
      <w:r>
        <w:rPr>
          <w:rFonts w:ascii="Times New Roman"/>
          <w:b w:val="false"/>
          <w:i w:val="false"/>
          <w:color w:val="000000"/>
          <w:sz w:val="28"/>
        </w:rPr>
        <w:t>приложении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9.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 приведена в </w:t>
      </w:r>
      <w:r>
        <w:rPr>
          <w:rFonts w:ascii="Times New Roman"/>
          <w:b w:val="false"/>
          <w:i w:val="false"/>
          <w:color w:val="000000"/>
          <w:sz w:val="28"/>
        </w:rPr>
        <w:t>приложении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4" w:id="1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4. Описание порядка взаимодействия с центром обслуживания населения и (или) иными услугодателями, а также порядка использования информационных систем в процессе оказания государственной услуги</w:t>
      </w:r>
    </w:p>
    <w:bookmarkEnd w:id="112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10. Описание порядка обращения и последовательности процедур (действий) услугодателя и услугополучателя при оказании услуги через Центр: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предоставляет в Центр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работник Центра регистрирует документы и выдает услугополучателю расписку о приеме соответствующих документов с указанием: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заявления номера и даты;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вида запрашиваемой государственной услуги;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количества и названия приложенных документов;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даты (времени) и места выдачи документов;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фамилии, имени, отчества работника Центра принявшего заявление на оформление документов;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фамилии, имени, отчества, контактных данных услугополучателя и в случае предоставления услугополучателем неполного пакета документов согласно перечню, предусмотренному </w:t>
      </w:r>
      <w:r>
        <w:rPr>
          <w:rFonts w:ascii="Times New Roman"/>
          <w:b w:val="false"/>
          <w:i w:val="false"/>
          <w:color w:val="000000"/>
          <w:sz w:val="28"/>
        </w:rPr>
        <w:t>пунктом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стандарта, выдает расписку об отказе в приеме документов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работник накопительного отдела Центра перенаправляет документы услугодателю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сотрудник канцелярии услугодателя регистрирует и предоставляет документы руководителю услугодателя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руководитель услугодателя рассматривает и направляет документы исполнителю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исполнитель рассматривает документы, подготавливает и предоставляет уведомление руководителю услугодателя (в течение семи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7) руководитель услугодателя подписывает и направляет уведомление сотруднику канцелярии (не более пятнадцати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8) сотрудник канцелярии регистрирует и направляет уведомление в Центр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9) работник Центра регистрирует и выдает уведомление услугополучателю (не более пятнадцати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11. Описание порядка обращения и последовательности процедур (действий) услугодателя и при оказании услуги через портал: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регистрируется на портале и направляет электронное заявление, удостоверенное электронной цифровой подписью (далее - ЭЦП) услугополучателя и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исполнитель принимает электронное заявление и документы, в "личный кабинет" услугополучателя направляется уведомление-отчет о принятии документов с указанием даты получения результата государственной услуги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после принятия электронного заявления и документов действия структурных подразделений услугодателя в процессе оказания государственной услуги осуществляются в соответствии с подпунктами 2-5 пункта 6 настоящего регламента (в течение семи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исполнитель регистрирует и отправляет результат оказания государственной услуги в "личный кабинет" услугополучателя (не более пятнадцати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Диаграмма функционального взаимодействия информационных систем, задействованных в оказании государственной услуги, в графической форме приведена в </w:t>
      </w:r>
      <w:r>
        <w:rPr>
          <w:rFonts w:ascii="Times New Roman"/>
          <w:b w:val="false"/>
          <w:i w:val="false"/>
          <w:color w:val="000000"/>
          <w:sz w:val="28"/>
        </w:rPr>
        <w:t>приложении 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5" w:id="1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5. Ответственность должностных лиц, оказывающих государственные услуги</w:t>
      </w:r>
    </w:p>
    <w:bookmarkEnd w:id="11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12. Ответственными лицами за оказание государственной услуги являются руководители услугодателя и Центра (далее – должностные лица).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Должностные лица несут ответственность за реализацию оказания государственной услуги в установленные сроки в соответствии с законодательством Республики Казахстан.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13. Обжалование действий (бездействий) по вопросам оказания государственной услуги производится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разделом 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14. Номер контактного телефона для получения информации об услуге, также в случае необходимости оценки (в том числе обжалования) их качества: 8 (7242) 274165, единого контакт–центра: (1414).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"Назначение материального обеспечения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детям-инвалидам, обучающимся на дому"</w:t>
            </w:r>
          </w:p>
        </w:tc>
      </w:tr>
    </w:tbl>
    <w:bookmarkStart w:name="z136" w:id="1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bookmarkEnd w:id="114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к услугодателю: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645"/>
        <w:gridCol w:w="2880"/>
        <w:gridCol w:w="1803"/>
        <w:gridCol w:w="1800"/>
        <w:gridCol w:w="1571"/>
        <w:gridCol w:w="1800"/>
        <w:gridCol w:w="1801"/>
      </w:tblGrid>
      <w:tr>
        <w:trPr>
          <w:trHeight w:val="30" w:hRule="atLeast"/>
        </w:trPr>
        <w:tc>
          <w:tcPr>
            <w:tcW w:w="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документы, выдает услугополучателю отрывной талон заявления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документы, подготавливает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подписывает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документы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уведомление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уведомление сотруднику канцелярии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уведомление услугополучателю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7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8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в Центр: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437"/>
        <w:gridCol w:w="1950"/>
        <w:gridCol w:w="1847"/>
        <w:gridCol w:w="1064"/>
        <w:gridCol w:w="1218"/>
        <w:gridCol w:w="1218"/>
        <w:gridCol w:w="1064"/>
        <w:gridCol w:w="1218"/>
        <w:gridCol w:w="1064"/>
        <w:gridCol w:w="1220"/>
      </w:tblGrid>
      <w:tr>
        <w:trPr>
          <w:trHeight w:val="30" w:hRule="atLeast"/>
        </w:trPr>
        <w:tc>
          <w:tcPr>
            <w:tcW w:w="4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Работник Центра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Работник накопительного отдела Центра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РаботникЦентра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6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перенаправляет документы услугодателю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документы, подготавливает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подписывает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услугополучателю расписку о приеме документов либо об отказе в приеме документов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документы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уведомление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уведомление сотруднику канцелярии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в Центр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уведомление услугополучателю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7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15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"Назначение материального обеспечения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детям-инвалидам, обучающимся на дому"</w:t>
            </w:r>
          </w:p>
        </w:tc>
      </w:tr>
    </w:tbl>
    <w:bookmarkStart w:name="z137" w:id="1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bookmarkEnd w:id="115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к услугодателю: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31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обращении услугополучателя в Центр: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04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04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"Назначение материального обеспечения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детям-инвалидам, обучающимся на дому"</w:t>
            </w:r>
          </w:p>
        </w:tc>
      </w:tr>
    </w:tbl>
    <w:bookmarkStart w:name="z138" w:id="1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Диаграмма функционального взаимодействия информационных систем, задействованных в оказании государственной услуги, в графической форме</w:t>
      </w:r>
    </w:p>
    <w:bookmarkEnd w:id="116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206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206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Утвержден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постановлением акимата Кызылординской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"21" мая 2014 года N 590</w:t>
            </w:r>
          </w:p>
        </w:tc>
      </w:tr>
    </w:tbl>
    <w:bookmarkStart w:name="z139" w:id="1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Регламент государственной услуги "Выдача, переоформление и продление разрешения иностранному работнику на трудоустройство и работодателям на привлечение иностранной рабочей силы для осуществления трудовой деятельности на территории соответствующей административно-территориальной единицы"</w:t>
      </w:r>
      <w:r>
        <w:br/>
      </w:r>
      <w:r>
        <w:rPr>
          <w:rFonts w:ascii="Times New Roman"/>
          <w:b/>
          <w:i w:val="false"/>
          <w:color w:val="000000"/>
        </w:rPr>
        <w:t>1. Общие положения</w:t>
      </w:r>
    </w:p>
    <w:bookmarkEnd w:id="117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1. Наименование услугодателя: государственное учреждение "Управление координации занятости и социальных программ Кызылординской области" (далее – услугодатель).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Прием заявлений и выдача результатов оказания государственной услуги осуществляются через: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веб-портал "электронного правительства": www.e.gov.kz (далее - портал).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2. Форма оказания государственной услуги - электронная (частично автоматизированная) и (или) бумажная.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3. Результат оказания государственной услуги - выдача, переоформление и продление разрешения услугополучателю (работодателю) на привлечение иностранной рабочей силы;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выдача, переоформление и продление разрешения услугополучателю (иностранному работнику) на трудоустройство (далее – разрешение).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4. Государственная услуга оказывается бесплатно.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1" w:id="1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2. Описание порядка действий структурных подразделений (работников) и услугодателя в процессе оказания государственной услуги</w:t>
      </w:r>
    </w:p>
    <w:bookmarkEnd w:id="118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 xml:space="preserve">      5. Основание для начала процедуры (действия) по оказанию государственной услуги: предоставление услугополучателем (либо его представителем по доверенности) (далее – его представитель)) услугодателю либо через портал заявления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</w:t>
      </w:r>
      <w:r>
        <w:rPr>
          <w:rFonts w:ascii="Times New Roman"/>
          <w:b w:val="false"/>
          <w:i w:val="false"/>
          <w:color w:val="000000"/>
          <w:sz w:val="28"/>
        </w:rPr>
        <w:t xml:space="preserve"> к стандарту государственной услуги "Выдача, переоформление и продление разрешения иностранному работнику на трудоустройство и работодателям на привлечение иностранной рабочей силы для осуществления трудовой деятельности на территории соответствующей административно-территориальной единицы" (далее – стандарт), утвержденного постановлением Правительства Республики Казахстан от 11 марта 2014 года N 217.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6. Содержание каждой процедуры (действия), входящей в состав процесса оказания государственной услуги, длительность их выполнения: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 выдаче разрешения, продлении либо переоформлении разрешения: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(либо его представитель по доверенности) предоставляет услугодателю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сотрудник канцелярии услугодателя регистрирует документы, выдает услугополучателю либо его представителю отрывной талон заявления с указанием даты регистрации и даты получения государственной услуги, фамилии и инициалов лица, принявшего документы и предоставляет документы руководителю услугодателя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сотрудник канцелярии услугодателя получает письменное согласие услугополучателя (работодателя) на использование сведений, составляющих охраняемую законом тайну, содержащихся в информационных системах, при оказании государственных услуг, если иное не предусмотрено законами Республики Казахстан;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руководитель услугодателя рассматривает и направляет документы исполнителю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4) исполнитель рассматривает документы, в случае предоставления услугополучателем документов в неполном объеме и (или) незаполнения по установленным формам документов, предусмотренных пунктами </w:t>
      </w:r>
      <w:r>
        <w:rPr>
          <w:rFonts w:ascii="Times New Roman"/>
          <w:b w:val="false"/>
          <w:i w:val="false"/>
          <w:color w:val="000000"/>
          <w:sz w:val="28"/>
        </w:rPr>
        <w:t>10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41</w:t>
      </w:r>
      <w:r>
        <w:rPr>
          <w:rFonts w:ascii="Times New Roman"/>
          <w:b w:val="false"/>
          <w:i w:val="false"/>
          <w:color w:val="000000"/>
          <w:sz w:val="28"/>
        </w:rPr>
        <w:t xml:space="preserve"> и </w:t>
      </w:r>
      <w:r>
        <w:rPr>
          <w:rFonts w:ascii="Times New Roman"/>
          <w:b w:val="false"/>
          <w:i w:val="false"/>
          <w:color w:val="000000"/>
          <w:sz w:val="28"/>
        </w:rPr>
        <w:t>45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Правил и условий выдачи разрешений иностранному работнику на трудоустройство и работодателям на привлечение иностранной рабочей силы, утвержденных постановлением Правительства Республики Казахстан от 13 января 2012 года N 45 (далее - Правила), подготавливает отказ и предоставляет руководителю услугодателя (в течение пяти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руководитель услугодателя подписывает и направляет отказ сотруднику канцелярии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сотрудник канцелярии регистрирует и выдает отказ услугополучателю либо его представителю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7) в случае соответствия документов требованиям, установленным пунктами </w:t>
      </w:r>
      <w:r>
        <w:rPr>
          <w:rFonts w:ascii="Times New Roman"/>
          <w:b w:val="false"/>
          <w:i w:val="false"/>
          <w:color w:val="000000"/>
          <w:sz w:val="28"/>
        </w:rPr>
        <w:t>10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41</w:t>
      </w:r>
      <w:r>
        <w:rPr>
          <w:rFonts w:ascii="Times New Roman"/>
          <w:b w:val="false"/>
          <w:i w:val="false"/>
          <w:color w:val="000000"/>
          <w:sz w:val="28"/>
        </w:rPr>
        <w:t xml:space="preserve"> и </w:t>
      </w:r>
      <w:r>
        <w:rPr>
          <w:rFonts w:ascii="Times New Roman"/>
          <w:b w:val="false"/>
          <w:i w:val="false"/>
          <w:color w:val="000000"/>
          <w:sz w:val="28"/>
        </w:rPr>
        <w:t>45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Правил, исполнитель вносит документы на рассмотрение комиссии по выдаче и продлению срока разрешения на привлечение иностранной рабочей силы Кызылординской области (далее - комиссия) (в течение пяти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8) комиссия рассматривает документы и рекомендует услугодателю о выдаче разрешения либо об отказе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9) исполнитель согласно рекомендации комиссии подготавливает и предоставляет уведомление о принятом решении (далее - уведомление) руководителю услугодателя (в течение двух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10) руководитель услугодателя подписывает и направляет уведомление исполнителю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11) исполнитель регистрирует и направляет уведомление услугополучателю либо его представителю и после сдачи услугополучателем копий документов, гарантирующих выезд иностранной рабочей силы из Республики Казахстан, по прекращению действия разрешения (копии договора между банком и работодателем и документа, подтверждающего внесение гарантийных взносов на банковский счет работодателя), выдает услугополучателю либо его представителю разрешение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 выдаче – в течение сорока рабочих дней;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 переоформлении резрешения – в течение тридцати рабочих дней;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 продлении разрешения – в течение семи рабочих дней.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 выдаче разрешения, при продлении либо переоформлении разрешения иностранному работнику на трудоустройство: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предоставляет услугодателю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сотрудник канцелярии услугодателя регистрирует документы, выдает услугополучателю либо его представителю отрывной талон заявления с указанием даты регистрации и даты получения государственной услуги, фамилии и инициалов лица, принявшего документы и предоставляет документы руководителю услугодателя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сотрудник канцелярии услугодателя получает письменное согласие услугополучателя (работодателя) на использование сведений, составляющих охраняемую законом тайну, содержащихся в информационных системах, при оказании государственных услуг, если иное не предусмотрено законами Республики Казахстан;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руководитель услугодателя рассматривает документы, принимает решение о выдаче разрешения, продлении либо переоформлении разрешения на трудоустройство либо об отказе и направляет документы исполнителю (в течение одного рабочего дня);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исполнитель согласно принятого решения подготавливает и предоставляет уведомление руководителю услугодателя (в течение двух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руководитель услугодателя подписывает и направляет уведомление исполнителю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исполнитель регистрирует и направляет уведомление услугополучателю или его представителю, и после сдачи услугополучателем копий документов, гарантирующих выезд иностранной рабочей силы из Республики Казахстан, по прекращению действия разрешения (копии договора между банком и работодателем и документа, подтверждающего внесение гарантийных взносов на банковский счет работодателя), выдает услугополучателю либо его представителю разрешение, продленное либо переоформленное разрешение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 выдаче и продлении разрешения на трудоустройство – в течение тридцати рабочих дней;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 переоформлении разрешения на трудоустройство – в течение трех рабочих дней.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2" w:id="1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3. Описание порядка взаимодействия структурных подразделений (работников) и услугодателя в процессе оказания государственной услуги</w:t>
      </w:r>
    </w:p>
    <w:bookmarkEnd w:id="119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7. Перечень структурных подразделений (работников), услугодателя, которые участвуют в процессе оказания государственной услуги: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сотрудник канцелярии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руководитель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исполнитель;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комиссия.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8.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 приведено в </w:t>
      </w:r>
      <w:r>
        <w:rPr>
          <w:rFonts w:ascii="Times New Roman"/>
          <w:b w:val="false"/>
          <w:i w:val="false"/>
          <w:color w:val="000000"/>
          <w:sz w:val="28"/>
        </w:rPr>
        <w:t>приложении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9.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 приведена в </w:t>
      </w:r>
      <w:r>
        <w:rPr>
          <w:rFonts w:ascii="Times New Roman"/>
          <w:b w:val="false"/>
          <w:i w:val="false"/>
          <w:color w:val="000000"/>
          <w:sz w:val="28"/>
        </w:rPr>
        <w:t>приложении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3" w:id="1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4. Описание порядка использования информационных систем в процессе оказания государственной услуги</w:t>
      </w:r>
    </w:p>
    <w:bookmarkEnd w:id="12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10. Описание порядка обращения и последовательности процедур (действий) услугодателя и услугополучателя при оказании услуги через портал: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либо его представитель регистрируется на портале "электронного правительства" и направляет электронное заявление, удостоверенное электронной цифровой подписью (далее – ЭЦП) услугополучателя и документы,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исполнитель принимает электронное заявление и документы, в "личный кабинет" услугополучателя либо его представителя направляется уведомление–отчет о принятии документов с указанием даты получения результата государственной услуги либо отказ в случае предоставления документов в неполном обьеме и (или) незаполнения документов по установленным формам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после принятия электронного заявления и документов, действия структурных подразделений (работников) услугодателя в процессе оказания государственной услуги осуществляются в соответствии с пунктом 6 настоящего регламента;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исполнитель регистрирует результат оказания государственной услуги и при предоставлении копий необходимых документов, отправляет в "личный кабинет" услугополучателя либо его представителя (не более двадцати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Диаграмма функционального взаимодействия информационных систем, задействованных в оказании государственной услуги, в графической форме приведена в </w:t>
      </w:r>
      <w:r>
        <w:rPr>
          <w:rFonts w:ascii="Times New Roman"/>
          <w:b w:val="false"/>
          <w:i w:val="false"/>
          <w:color w:val="000000"/>
          <w:sz w:val="28"/>
        </w:rPr>
        <w:t>приложении 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4" w:id="1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5. Ответственность должностных лиц, оказывающих государственные услуги</w:t>
      </w:r>
    </w:p>
    <w:bookmarkEnd w:id="121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11. Ответственным лицом за оказание государственной услуги является руководитель услугодателя (далее – должностное лицо).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Должностное лицо несет ответственность за оказание государственной услуги в установленные сроки в соответствии с законодательством Республики Казахстан.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12. Обжалование действий (бездействий) по вопросам оказания государственной услуги производится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разделом 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13. Номер контактного телефона для получения информации об услуге, а также в случае необходимости оценки (в том числе обжаловании) их качества: 8(7242) 27 90 24, единого контакт-центра: (1414).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"Выдача, переоформление и продление разрешения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иностранному работнику на трудоустройство и работодателям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привлечение иностранной рабочей силы для осуществления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трудовой деятельности на территории соответствующей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административно-территориальной единицы"</w:t>
            </w:r>
          </w:p>
        </w:tc>
      </w:tr>
    </w:tbl>
    <w:bookmarkStart w:name="z145" w:id="1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bookmarkEnd w:id="122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выдаче разрешения, при продлении либо переоформлении разрешения: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518"/>
        <w:gridCol w:w="2314"/>
        <w:gridCol w:w="2006"/>
        <w:gridCol w:w="1446"/>
        <w:gridCol w:w="3123"/>
        <w:gridCol w:w="1446"/>
        <w:gridCol w:w="1447"/>
      </w:tblGrid>
      <w:tr>
        <w:trPr>
          <w:trHeight w:val="30" w:hRule="atLeast"/>
        </w:trPr>
        <w:tc>
          <w:tcPr>
            <w:tcW w:w="5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0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1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0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1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0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документы, выдает услугополучателю либо его представителю отрывной талон заявления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1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документы, в случае предоставления неполного пакета документов либо несоответствия документов установленным требованиям, подготавливает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подписывает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отказ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0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документы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документыисполнителю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1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отказ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отказ сотруднику канцелярии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отказ услугополучателю либо его представителю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0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1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5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456"/>
        <w:gridCol w:w="2036"/>
        <w:gridCol w:w="2092"/>
        <w:gridCol w:w="2093"/>
        <w:gridCol w:w="1111"/>
        <w:gridCol w:w="1272"/>
        <w:gridCol w:w="3240"/>
      </w:tblGrid>
      <w:tr>
        <w:trPr>
          <w:trHeight w:val="30" w:hRule="atLeast"/>
        </w:trPr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0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09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0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2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0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09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0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Комиссия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2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0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092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случае соответствия документов установленным Правилами требованиям, вносит документы на рассмотрение комиссии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0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подготавливает уведомление о принятом решении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подписывает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2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0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рекомендует услугодателю о выдаче разрешения, продлении либо переоформлении разрешения либо об отказе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уведомление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уведомление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2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услугополучателю либо его представителю уведомление, после предоставления копий необходимых документов, выдает разрешение, продленное либо переоформленное разрешение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5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03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09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5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0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2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2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 выдаче – в течение сорока рабочих дней;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 переоформлении резрешения – в течение тридцати рабочих дней;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 продлении разрешения – в течение семи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выдаче разрешения, при продлении либо переоформлении разрешения иностранному работнику на трудоустройство: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412"/>
        <w:gridCol w:w="1840"/>
        <w:gridCol w:w="1595"/>
        <w:gridCol w:w="2631"/>
        <w:gridCol w:w="1004"/>
        <w:gridCol w:w="1150"/>
        <w:gridCol w:w="3668"/>
      </w:tblGrid>
      <w:tr>
        <w:trPr>
          <w:trHeight w:val="30" w:hRule="atLeast"/>
        </w:trPr>
        <w:tc>
          <w:tcPr>
            <w:tcW w:w="4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6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6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 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документы, выдает услугополучателю либо его представителю отрывной талон заявления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6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документы, принимает решение о выдаче разрешения, продлении либо переоформлении разрешения на трудоустройство либо об отказе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подготавливает уведомление о принятом решении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подписывает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уведомление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документы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6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предоставляет уведомление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уведомление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уведомление услугополучателю либо его представителю, после предоставления услугополучателем копий необходимых документов, выдает услугополучателю либо его представителю разрешение, продленное либо переоформленное разрешение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412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4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6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1 рабочего дня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2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6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 выдаче и продлении разрешения на трудоустройство – в течение тридцати рабочих дней;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 переоформлении разрешения на трудоустройство – в течение трех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"Выдача, переоформление и продление разрешения иностранному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работнику на трудоустройство и работодателям на привлечение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иностранной рабочей силы для осуществления трудовой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деятельности на территории соответствующей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административно-территориальной единицы"</w:t>
            </w:r>
          </w:p>
        </w:tc>
      </w:tr>
    </w:tbl>
    <w:bookmarkStart w:name="z146" w:id="1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bookmarkEnd w:id="12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выдаче разрешения, при продлении либо переоформлении разрешения: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75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7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выдаче разрешения, при продлении либо переоформлении разрешения на трудоустройство иностранному работнику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26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"Выдача, переоформление и продление разрешения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иностранному работнику на трудоустройство и работодателям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привлечение иностранной рабочей силы для осуществления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трудовой деятельности на территории соответствующей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административно-территориальной единицы"</w:t>
            </w:r>
          </w:p>
        </w:tc>
      </w:tr>
    </w:tbl>
    <w:bookmarkStart w:name="z147" w:id="1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Диаграмма функционального взаимодействия информационных систем, задействованных в оказании государственной услуги, в графической форме</w:t>
      </w:r>
    </w:p>
    <w:bookmarkEnd w:id="124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выдаче разрешения, продлении либо переоформлении разрешения: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24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4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Диаграмма функционального взаимодействия информационных систем, задействованных в оказании государственной услуги, в графической форме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При выдаче разрешения, при продлении либо переоформлении разрешения на трудоустройство иностранному работнику: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48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8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Утвержден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постановлением акимата Кызылординской области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"21" мая 2014 года N 590</w:t>
            </w:r>
          </w:p>
        </w:tc>
      </w:tr>
    </w:tbl>
    <w:bookmarkStart w:name="z148" w:id="1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Регламент государственной услуги "Присвоение статуса оралмана"</w:t>
      </w:r>
      <w:r>
        <w:br/>
      </w:r>
      <w:r>
        <w:rPr>
          <w:rFonts w:ascii="Times New Roman"/>
          <w:b/>
          <w:i w:val="false"/>
          <w:color w:val="000000"/>
        </w:rPr>
        <w:t>1. Общие положения</w:t>
      </w:r>
    </w:p>
    <w:bookmarkEnd w:id="125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1. Наименование услугодателя: местный исполнительный орган области (государственное учреждение "Управление координации занятости и социальных программ Кызылординской области" (далее – услугодатель)).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Прием заявлений и выдача результатов оказания государственной услуги осуществляются через услугодателя.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2. Форма оказания государственной услуги: бумажная.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3. Результат оказания государственной услуги - выдача услугополучателю удостоверения оралмана (далее - удостоверение).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4. Государственная услуга оказывается бесплатно.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0" w:id="1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2. Описание порядка действий структурных подразделений (работников) услугодателя в процессе оказания государственной услуги</w:t>
      </w:r>
    </w:p>
    <w:bookmarkEnd w:id="126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 xml:space="preserve">      5. Основание для начала процедуры (действия) по оказанию государственной услуги: предоставление услугополучателем заявления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</w:t>
      </w:r>
      <w:r>
        <w:rPr>
          <w:rFonts w:ascii="Times New Roman"/>
          <w:b w:val="false"/>
          <w:i w:val="false"/>
          <w:color w:val="000000"/>
          <w:sz w:val="28"/>
        </w:rPr>
        <w:t xml:space="preserve"> к стандарту государственной услуги "Присвоение статуса оралмана" (далее – стандарт), утвержденного постановлением Правительства Республики Казахстан от 11 марта 2014 года N 217.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6. Содержание каждой процедуры (действия), входящей в состав процесса оказания государственной услуги, длительность их выполнения: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1) услугополучатель предоставляет услугодателю документы согласно </w:t>
      </w:r>
      <w:r>
        <w:rPr>
          <w:rFonts w:ascii="Times New Roman"/>
          <w:b w:val="false"/>
          <w:i w:val="false"/>
          <w:color w:val="000000"/>
          <w:sz w:val="28"/>
        </w:rPr>
        <w:t>пункта 9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сотрудник канцелярии услугодателя регистрирует и предоставляет документы руководителю услугодателя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руководитель услугодателя рассматривает и направляет документы исполнителю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4) исполнитель рассматривает документы, подготавливает проект приказа о присвоении статуса оралмана (далее - приказ) и удостоверение, предоставляет руководителю услугодателя (в течение четырех рабочих дней);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5) руководитель услугодателя подписывает приказ и удостоверение, направляет удостоверение сотруднику канцелярии (не более двадцати минут);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6) сотрудник канцелярии регистрирует удостоверение и выдает услугополучателю (не более двадцати минут).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1" w:id="1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3. Описание порядка взаимодействия структурных подразделений (работников) услугодателя в процессе оказания государственной услуги</w:t>
      </w:r>
    </w:p>
    <w:bookmarkEnd w:id="127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7. Перечень структурных подразделений (работников) услугодателя, которые участвуют в процессе оказания государственной услуги: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1) сотрудник канцелярии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2) руководитель услугодателя;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3) исполнитель.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8.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 приведено в </w:t>
      </w:r>
      <w:r>
        <w:rPr>
          <w:rFonts w:ascii="Times New Roman"/>
          <w:b w:val="false"/>
          <w:i w:val="false"/>
          <w:color w:val="000000"/>
          <w:sz w:val="28"/>
        </w:rPr>
        <w:t>приложении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9.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 приведена в </w:t>
      </w:r>
      <w:r>
        <w:rPr>
          <w:rFonts w:ascii="Times New Roman"/>
          <w:b w:val="false"/>
          <w:i w:val="false"/>
          <w:color w:val="000000"/>
          <w:sz w:val="28"/>
        </w:rPr>
        <w:t>приложении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регламенту.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2" w:id="1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4. Ответственность должностных лиц, оказывающих государственные услуги</w:t>
      </w:r>
    </w:p>
    <w:bookmarkEnd w:id="128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10. Ответственным лицом за оказание государственной услуги является руководитель услугодателя (далее – должностное лицо).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Должностное лицо несет ответственность за реализацию оказания государственной услуги в установленные сроки в соответствии с законодательством Республики Казахстан.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 xml:space="preserve">
      11. Обжалование действий (бездействий) по вопросам оказания государственной услуги производится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разделом 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стандарта.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      12. Номера контактного телефона для получения информации об услуге, также в случае необходимости оценки (в том числе обжалования) их качества: 8 (7242) 271298, единого контакт-центра: (1414).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"Присвоение статуса оралмана"</w:t>
            </w:r>
          </w:p>
        </w:tc>
      </w:tr>
    </w:tbl>
    <w:bookmarkStart w:name="z153" w:id="1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Описание последовательности процедур (действий) между структурными подразделениями (работниками) с указанием длительности каждой процедуры (действия)</w:t>
      </w:r>
    </w:p>
    <w:bookmarkEnd w:id="12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858"/>
        <w:gridCol w:w="1887"/>
        <w:gridCol w:w="1887"/>
        <w:gridCol w:w="1891"/>
        <w:gridCol w:w="1888"/>
        <w:gridCol w:w="1889"/>
      </w:tblGrid>
      <w:tr>
        <w:trPr>
          <w:trHeight w:val="30" w:hRule="atLeast"/>
        </w:trPr>
        <w:tc>
          <w:tcPr>
            <w:tcW w:w="2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Номер действия (хода, потока работ)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2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структурных подразделений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Исполнитель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Руководитель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Сотрудник канцелярии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2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Наименование действий (процесса,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процедуры, операции) и их описание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рассматривает документы и подготавливает проект приказа и удостоверение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подписывает приказ и удостоверение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регистрирует удостоверение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2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Форма завершения (данные, документ, организационно-распорядительное решение)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документы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документы исполнителю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предоставляет проект приказа и удостоверение руководителю услугодателя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направляет удостоверение сотруднику канцелярии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выдает удостоверение услугополучателю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2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Срок исполнения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течение 4 рабочих дней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не более 20 минут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регламенту государственной услуги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"Присвоение статуса оралмана"</w:t>
            </w:r>
          </w:p>
        </w:tc>
      </w:tr>
    </w:tbl>
    <w:bookmarkStart w:name="z154" w:id="1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Блок-схема описания последовательности процедур (действий) прохождения каждого действия (процедуры) с указанием длительности каждой процедуры (действия)</w:t>
      </w:r>
    </w:p>
    <w:bookmarkEnd w:id="13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      </w:t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38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headerReference w:type="default" r:id="rId47"/>
      <w:pgSz w:w="11907" w:h="16839" w:code="9"/>
      <w:pgMar w:top="1440" w:right="1080" w:bottom="1440" w:left="1080"/>
    </w:sectPr>
  </w:body>
</w:document>
</file>

<file path=word/header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02830" w:rsidRDefault="00A02830">
    <w:pPr>
      <w:pStyle w:val="a3"/>
    </w:pPr>
    <w:r>
      <w:rPr>
        <w:noProof/>
      </w:rPr>
      <w:pict>
        <v:rect id="rect1" o:spid="_x0000_s1026" style="position:absolute;         margin-left:.75pt;         margin-top:34.5pt;         width:21pt;         height:700pt;         z-index:251659264;         visibility:visible;         mso-wrap-style:square;         mso-width-percent:0;         mso-height-percent:0;         mso-wrap-distance-left:9pt;         mso-wrap-distance-top:0;         mso-wrap-distance-right:9pt;         mso-wrap-distance-bottom:0;         mso-position-horizontal:absolute;         mso-position-horizontal-relative:text;         mso-position-vertical:absolute;         mso-position-vertical-relative:text;         mso-width-percent:0;         mso-height-percent:0;         mso-width-relative:margin;         mso-height-relative:margin;         v-text-anchor:middle" stroked="f" strokeweight="2pt">
          <v:fill r:id="rId1" o:title="" recolor="t" rotate="t" type="tile"/>
          <w10:wrap type="square"/>
        </v:rect>
      </w:pict>
    </w:r>
  </w:p>
</w:hdr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header.xml" Type="http://schemas.openxmlformats.org/officeDocument/2006/relationships/header" Id="rId47"/></Relationships>
</file>

<file path=word/_rels/header.xml.rels><?xml version="1.0" encoding="UTF-8" standalone="yes"?><Relationships xmlns="http://schemas.openxmlformats.org/package/2006/relationships"><Relationship Target="media/header_image_rId1.png" Type="http://schemas.openxmlformats.org/officeDocument/2006/relationships/image" Id="rId1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