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48f35a" w14:textId="c48f3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22 апреля 2014 года N 559. Зарегистрировано Департаментом юстиции Кызылординской области 03 июня 2014 года за N 4695.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договора залога права недропользования на разведку, добычу общераспространенных полезных ископаемых";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"Заключение контрактов на строительство и (или) эксплуатацию подземных сооружений, не связанных с разведкой или добычей";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"Заключение, регистрация и хранение контрактов на разведку, добычу общераспространенных полезных ископаемых";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недрах и недропользовании";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Амреева Г.М.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153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и постановления Правительства Республики Казахстан от 26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154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недропользования, за исключением углеводородного сырья".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№ 559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договора залога права недропользования на разведку, добычу общераспространенных полезных ископаемых"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Наименование услугодателя: местный исполнительный орган области (государственное учреждение "Управление индустриально-инновационного развития Кызылординской области" (далее – услугодатель)).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- Центр).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оказываемой государственной услуги - свидетельство о регистрации договора залога права недропользования (далее – свидетельство),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договора залога права недропользования на разведку, добычу общераспространенных полезных ископаемых" (далее – стандарт), утвержденного постановлением Правительства Республики Казахстан от 26 февраля 2014 года № 154.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Государственная услуга оказывается бесплатно.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свидетельство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свидетельство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свидетельство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 и сверяет подлинность оригиналов с воспроизведенными электронными копиями документов, получает письменное согласие услугополучателя (либо его представителя по доверенности)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принятия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направляет свидетельство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свидетельство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Номера контактного телефона для получения информации об услуге, также в случае необходимости оценки (в том числе обжалования) их качества: 8 (7242) 60 54 06,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 залога 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(либо его представителя по доверенности)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"/>
        <w:gridCol w:w="2743"/>
        <w:gridCol w:w="1714"/>
        <w:gridCol w:w="1714"/>
        <w:gridCol w:w="1496"/>
        <w:gridCol w:w="1714"/>
        <w:gridCol w:w="2304"/>
      </w:tblGrid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свидетельство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свидетельство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свидетельство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свидетельство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свидетельство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(либо его представителя по доверенности)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4"/>
        <w:gridCol w:w="1848"/>
        <w:gridCol w:w="1154"/>
        <w:gridCol w:w="2443"/>
        <w:gridCol w:w="1155"/>
        <w:gridCol w:w="1155"/>
        <w:gridCol w:w="711"/>
        <w:gridCol w:w="1155"/>
        <w:gridCol w:w="1009"/>
        <w:gridCol w:w="1256"/>
      </w:tblGrid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сверяет подлинность оригиналов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свидетельство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работнику накопительного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свидетельство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свидетельство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свидетельство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свидетельство услугополу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 залога 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При обращении услугополучателя (либо его представителя по доверенности) к услугодателю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(либо его представителя по доверенности) в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№ 559</w:t>
            </w:r>
          </w:p>
        </w:tc>
      </w:tr>
    </w:tbl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"Заключение контрактов на строительство и (или) эксплуатацию подземных сооружений, не связанных с разведкой или добычей"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индустриально-инновационного развития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Форма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контракт на строительство и (или) эксплуатацию подземных сооружений, не связанных с разведкой или добычей (далее – контракт).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бесплатной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в произвольной форме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"Заключение контрактов на строительство и (или) эксплуатацию подземных сооружений, не связанных с разведкой или добычей" (далее – стандарт), утвержденного постановлением Правительства Республики Казахстан от 26 февраля 2014 года № 153;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(либо его представителю по доверенности) копию заявления с отметкой о регистрации с указанием даты и времени приема пакета документов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контракт и предоставляет руководителю услугодателя (в течение четырнадцати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контракт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контракт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 54 06,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 контрактов на строительство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эксплуатацию подземных 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разведкой или добычей"</w:t>
            </w:r>
          </w:p>
        </w:tc>
      </w:tr>
    </w:tbl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2"/>
        <w:gridCol w:w="2375"/>
        <w:gridCol w:w="2756"/>
        <w:gridCol w:w="1484"/>
        <w:gridCol w:w="1674"/>
        <w:gridCol w:w="1484"/>
        <w:gridCol w:w="1995"/>
      </w:tblGrid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(либо его представителю по доверенности)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контракт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контракт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контракт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контракт услугополучателю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 контрактов на строительство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эксплуатацию подземных 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разведкой или добычей"</w:t>
            </w:r>
          </w:p>
        </w:tc>
      </w:tr>
    </w:tbl>
    <w:bookmarkStart w:name="z2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№ 559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"Заключение, регистрация и хранение контрактов на разведку, добычу общераспространенных полезных ископаемых"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Наименование услугодателя: местный исполнительный орган области (государственное учреждение "Управление индустриально-инновационного развития Кызылординской области" (далее – услугодатель)).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Форма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подписанный и зарегистрированный контракт на разведку, добычу общераспространенных полезных ископаемых (далее – контракт).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Государственная услуга оказывается на бесплатной основе.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в произвольной форме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"Заключение, регистрация и хранение контрактов на разведку, добычу общераспространенных полезных ископаемых" (далее – стандарт), утвержденного постановлением Правительства Республики Казахстан от 26 февраля 2014 года № 153;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(либо его представителю по доверенности) копию заявления с отметкой о регистрации и с указанием даты и времени приема пакета документов и предоставляет документы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контракт и предоставляет руководителю услугодателя (в течение четырнадцати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контракт сотруднику канцелярии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контракт услугополучателю (либо его представителю по доверенности (не более десяти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 54 06,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"Заключение, регистрация и хранение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контрактов 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ископаемых"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2"/>
        <w:gridCol w:w="2375"/>
        <w:gridCol w:w="2756"/>
        <w:gridCol w:w="1484"/>
        <w:gridCol w:w="1674"/>
        <w:gridCol w:w="1484"/>
        <w:gridCol w:w="1995"/>
      </w:tblGrid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выдает услугополучателю (либо его представителю по доверенности)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контракт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контракт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контракт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контракт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контракт услугополучателю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"Заключение, регистрация и хранение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контрактов 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 полезных ископаемых"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№ 559</w:t>
            </w:r>
          </w:p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Законом Республики Казахстан "О недрах и недропользовании""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Наименование услугодателя: местный исполнительный орган области (государственное учреждение "Управление индустриально-инновационного развития Кызылординской области" (далее – услугодатель)).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Форма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недрах и недропользовании" (далее – письмо-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 заявления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недрах и недропользовании" (далее – стандарт), утвержденного постановлением Правительства Республики Казахстан от 26 февраля 2014 года № 153;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(либо его представителю по доверенности) копию заявления с отметкой о регистрации и указанием даты и времени приема пакета документов и предоставляет документы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письмо-уведомление и предоставляет руководителю услугодателя (в течение четырнадцати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письмо-уведомление и направляет сотруднику канцелярии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письмо-уведомление услугополучателю (либо его представителю по доверенности) (не более десяти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 54 06,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 на участки недр, предоставленных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проведения разведки и добычи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ископаемых, строительства и (или)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 с разведкой или добычей,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случаях, предусмотренных Законом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 недрах и недропользовании"</w:t>
            </w:r>
          </w:p>
        </w:tc>
      </w:tr>
    </w:tbl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1"/>
        <w:gridCol w:w="2327"/>
        <w:gridCol w:w="2701"/>
        <w:gridCol w:w="1454"/>
        <w:gridCol w:w="1641"/>
        <w:gridCol w:w="1454"/>
        <w:gridCol w:w="2202"/>
      </w:tblGrid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 и выдает услугополучателю (либо его представителю по доверенности)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письмо-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письмо-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письмо-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письмо- уведомление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письмо- уведомление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письмо-уведомление услугополучателю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 на участки недр, предоставленных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проведения разведки и добычи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ископаемых, строительства и (или)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 с разведкой или добычей,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случаях, предусмотренных Законом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 недрах и недропользовании"</w:t>
            </w:r>
          </w:p>
        </w:tc>
      </w:tr>
    </w:tbl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апреля 2014 года № 559</w:t>
            </w:r>
          </w:p>
        </w:tc>
      </w:tr>
    </w:tbl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контрактов на предоставление права недропользования, на строительство и (или) эксплуатацию подземных сооружений, не связанных с разведкой или добычей"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индустриально-инновационного развития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акт государственной регистрации контракта на предоставление права недропользования в Республике Казахстан на строительство и (или) эксплуатацию подземных сооружений, не связанных с разведкой или добычей (далее – акт),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контрактов на предоставление права недропользования, строительство и (или) эксплуатацию подземных сооружений, не связанных с разведкой или добычей" (далее – стандарт), утвержденного постановлением Правительства Республики Казахстан от 26 февраля 2014 года № 153.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бесплатной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в произвольной форме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(либо его представителю по доверенности) копию заявления с отметкой о регистрации с указанием даты и времени приема пакета документов и предоставляет документы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акт руководителю услугодателя (в течение четырех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акт сотруднику канцелярии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акт услугополучателю (либо его представителю по доверенности) (не более десяти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60 54 06,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контрактов на предоставление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недропользования, строительство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 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разведкой или добычей"</w:t>
            </w:r>
          </w:p>
        </w:tc>
      </w:tr>
    </w:tbl>
    <w:bookmarkStart w:name="z4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9"/>
        <w:gridCol w:w="2450"/>
        <w:gridCol w:w="2844"/>
        <w:gridCol w:w="1531"/>
        <w:gridCol w:w="1337"/>
        <w:gridCol w:w="1531"/>
        <w:gridCol w:w="2058"/>
      </w:tblGrid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и выдает услугополучателю (либо его представителю по доверенности)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акт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акт 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акт услугополучателю (либо его представителю по доверенности)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контрактов на предоставление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недропользования, строительство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 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разведкой или добычей"</w:t>
            </w:r>
          </w:p>
        </w:tc>
      </w:tr>
    </w:tbl>
    <w:bookmarkStart w:name="z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