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6584c7" w14:textId="66584c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22 апреля 2014 года N 561. Зарегистрировано Департаментом юстиции Кызылординской области 03 июня 2014 года за N 4694.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руководителя государственного учреждения "Аппарат акима Кызылординской области" Жайсанбаева К.Б.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5 марта 2014 года </w:t>
      </w:r>
      <w:r>
        <w:rPr>
          <w:rFonts w:ascii="Times New Roman"/>
          <w:b w:val="false"/>
          <w:i w:val="false"/>
          <w:color w:val="000000"/>
          <w:sz w:val="28"/>
        </w:rPr>
        <w:t>N 185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жилищно-коммунального хозяйства".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N 561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районов, города областного значения (отделы жилищно-коммунального хозяйства, пассажирского транспорта и автомобильных дорог районов и города областного значения) (далее -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     2) веб-портал "электронного правительства" www.e.gov.kz     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уведомление о постановке на учет с указанием порядкового номера очереди (далее – уведомление)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 "Постановка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фонде", утвержденного постановлением Правительства Республики Казахстан от 5 марта 2014 года N 185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Принятие местными исполнительными органами решения о предоставлении жилища гражданам, нуждающимся в жилище из государственного коммунального жилищного фонда или жилище, арендованном местным исполнительным органом в частном жилищном фонде, осуществляется в соответствии с Правилами предоставления и пользования жилищем из государственного жилищного фонда или жилищем, арендованном местным исполнительным органом в частном жилищном фонде, утвержденными постановлением Правительства Республики Казахстан от 1 декабря 2011 года </w:t>
      </w:r>
      <w:r>
        <w:rPr>
          <w:rFonts w:ascii="Times New Roman"/>
          <w:b w:val="false"/>
          <w:i w:val="false"/>
          <w:color w:val="000000"/>
          <w:sz w:val="28"/>
        </w:rPr>
        <w:t>N 1420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спискам очередности.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Центр либо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рассматривает и выдает услугополучателю либо его представителю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количества и названия приложенных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даты (времени) получения государственной услуги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отчества, контактных данных услугополучателя, либо в случае предоставления услугополучателем либо его представителем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услугополучателю либо его представителю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подготавливает и предоставляет уведомление либо отказ руководителю услугодателя (в течение двадцати пяти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уведомление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услугодателя регистрирует и направляет уведомление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услугополучателю (либо его представителю по доверенности) уведомление либо отказ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электронное заявление, удостоверенное электронной цифровой подписью (далее - ЭЦП) услугополучателя либо его представителя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либо его представителя направляется уведомление-отчет о принятии запроса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4-7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605390, единого контакт-центра:(1414)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и очередность, а также принятие местными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исполнительными органами решения о предоставлении жилища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гражданам, нуждающимся в жилище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жилищного фонда или жилище, арендованном местным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исполнительным органом в частном жилищном фонде"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"/>
        <w:gridCol w:w="1685"/>
        <w:gridCol w:w="2003"/>
        <w:gridCol w:w="1912"/>
        <w:gridCol w:w="1053"/>
        <w:gridCol w:w="1053"/>
        <w:gridCol w:w="1188"/>
        <w:gridCol w:w="1053"/>
        <w:gridCol w:w="920"/>
        <w:gridCol w:w="1056"/>
      </w:tblGrid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уведомление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расписку о приеме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предоставяет документы руководи 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уведомление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и очередность, а также принятие местными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исполнительными органами решения о предоставлении жилища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гражданам, нуждающимся в жилище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жилищного фонда или жилище, арендованном местным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исполнительным органом в частном жилищном фонде"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и очередность, а также принятие местными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исполнительными органами решения о предоставлении жилища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гражданам, нуждающимся в жилище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жилищного фонда или жилище, арендованном местным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исполнительным органом в частном жилищном фонде"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8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N 561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жилищной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занятости и социальных программ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уведомление о назначении жилищной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работником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в Центр или через портал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жилищной помощи" (далее - стандарт), утвержденного постановлением Правительства Республики Казахстан от 5 марта 2014 года N 185.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отчества, контактных данных услугополучателя и в случае предоставления услугополучателем либо его представителем неполного пакета документов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рассматривает документы, подготавливает и предоставляет уведомление руководителю услугодателя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уведомление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направляет уведомление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уведомление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порядка обращения и последовательности процедур (действий) услугодателя и при оказании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"электронного правительства" и направляет электронное заявление, удостоверенное электронной цифровой подписью (далее -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либо его представителя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4-7 пункта 9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274165, единого контакт–центра: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"/>
        <w:gridCol w:w="1608"/>
        <w:gridCol w:w="2299"/>
        <w:gridCol w:w="2255"/>
        <w:gridCol w:w="1005"/>
        <w:gridCol w:w="1005"/>
        <w:gridCol w:w="877"/>
        <w:gridCol w:w="1005"/>
        <w:gridCol w:w="878"/>
        <w:gridCol w:w="1008"/>
      </w:tblGrid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 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расписку о приеме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работнику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уведомление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услугополу чателю либо его представи 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 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66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6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